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Times New Roman"/>
          <w:sz w:val="20"/>
        </w:rPr>
      </w:pPr>
      <w:bookmarkStart w:id="0" w:name="_GoBack"/>
      <w:bookmarkEnd w:id="0"/>
    </w:p>
    <w:p>
      <w:pPr>
        <w:pStyle w:val="8"/>
        <w:rPr>
          <w:rFonts w:ascii="Times New Roman"/>
          <w:sz w:val="20"/>
        </w:rPr>
      </w:pPr>
    </w:p>
    <w:p>
      <w:pPr>
        <w:pStyle w:val="8"/>
        <w:spacing w:before="5"/>
        <w:rPr>
          <w:rFonts w:ascii="Times New Roman"/>
          <w:sz w:val="21"/>
        </w:rPr>
      </w:pPr>
    </w:p>
    <w:p>
      <w:pPr>
        <w:pStyle w:val="8"/>
        <w:ind w:left="1219"/>
        <w:rPr>
          <w:rFonts w:ascii="Times New Roman"/>
          <w:sz w:val="20"/>
        </w:rPr>
      </w:pPr>
      <w:r>
        <w:rPr>
          <w:rFonts w:ascii="Times New Roman"/>
          <w:sz w:val="20"/>
        </w:rPr>
        <w:drawing>
          <wp:inline distT="0" distB="0" distL="0" distR="0">
            <wp:extent cx="8668385" cy="50831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5" cstate="print"/>
                    <a:stretch>
                      <a:fillRect/>
                    </a:stretch>
                  </pic:blipFill>
                  <pic:spPr>
                    <a:xfrm>
                      <a:off x="0" y="0"/>
                      <a:ext cx="8668458" cy="5083302"/>
                    </a:xfrm>
                    <a:prstGeom prst="rect">
                      <a:avLst/>
                    </a:prstGeom>
                  </pic:spPr>
                </pic:pic>
              </a:graphicData>
            </a:graphic>
          </wp:inline>
        </w:drawing>
      </w:r>
    </w:p>
    <w:p>
      <w:pPr>
        <w:spacing w:after="0"/>
        <w:rPr>
          <w:rFonts w:ascii="Times New Roman"/>
          <w:sz w:val="20"/>
        </w:rPr>
        <w:sectPr>
          <w:type w:val="continuous"/>
          <w:pgSz w:w="16840" w:h="11910" w:orient="landscape"/>
          <w:pgMar w:top="1100" w:right="61" w:bottom="280" w:left="420" w:header="720" w:footer="720" w:gutter="0"/>
        </w:sect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5"/>
        <w:rPr>
          <w:rFonts w:ascii="Times New Roman"/>
          <w:sz w:val="20"/>
        </w:rPr>
      </w:pPr>
    </w:p>
    <w:p>
      <w:pPr>
        <w:pStyle w:val="4"/>
        <w:tabs>
          <w:tab w:val="left" w:pos="2246"/>
        </w:tabs>
        <w:spacing w:line="878" w:lineRule="exact"/>
        <w:ind w:left="940"/>
        <w:jc w:val="center"/>
        <w:rPr>
          <w:u w:val="none"/>
        </w:rPr>
      </w:pPr>
      <w:r>
        <mc:AlternateContent>
          <mc:Choice Requires="wpg">
            <w:drawing>
              <wp:anchor distT="0" distB="0" distL="114300" distR="114300" simplePos="0" relativeHeight="250360832" behindDoc="1" locked="0" layoutInCell="1" allowOverlap="1">
                <wp:simplePos x="0" y="0"/>
                <wp:positionH relativeFrom="page">
                  <wp:posOffset>1092200</wp:posOffset>
                </wp:positionH>
                <wp:positionV relativeFrom="paragraph">
                  <wp:posOffset>-185420</wp:posOffset>
                </wp:positionV>
                <wp:extent cx="5110480" cy="4932045"/>
                <wp:effectExtent l="635" t="0" r="13335" b="1905"/>
                <wp:wrapNone/>
                <wp:docPr id="14" name="组合 2"/>
                <wp:cNvGraphicFramePr/>
                <a:graphic xmlns:a="http://schemas.openxmlformats.org/drawingml/2006/main">
                  <a:graphicData uri="http://schemas.microsoft.com/office/word/2010/wordprocessingGroup">
                    <wpg:wgp>
                      <wpg:cNvGrpSpPr/>
                      <wpg:grpSpPr>
                        <a:xfrm>
                          <a:off x="0" y="0"/>
                          <a:ext cx="5110480" cy="4932045"/>
                          <a:chOff x="1721" y="-293"/>
                          <a:chExt cx="8048" cy="7767"/>
                        </a:xfrm>
                      </wpg:grpSpPr>
                      <pic:pic xmlns:pic="http://schemas.openxmlformats.org/drawingml/2006/picture">
                        <pic:nvPicPr>
                          <pic:cNvPr id="2" name="图片 3"/>
                          <pic:cNvPicPr>
                            <a:picLocks noChangeAspect="1"/>
                          </pic:cNvPicPr>
                        </pic:nvPicPr>
                        <pic:blipFill>
                          <a:blip r:embed="rId66"/>
                          <a:stretch>
                            <a:fillRect/>
                          </a:stretch>
                        </pic:blipFill>
                        <pic:spPr>
                          <a:xfrm>
                            <a:off x="1864" y="374"/>
                            <a:ext cx="7904" cy="6358"/>
                          </a:xfrm>
                          <a:prstGeom prst="rect">
                            <a:avLst/>
                          </a:prstGeom>
                          <a:noFill/>
                          <a:ln w="9525">
                            <a:noFill/>
                          </a:ln>
                        </pic:spPr>
                      </pic:pic>
                      <wps:wsp>
                        <wps:cNvPr id="4" name="任意多边形 4"/>
                        <wps:cNvSpPr/>
                        <wps:spPr>
                          <a:xfrm>
                            <a:off x="2743" y="988"/>
                            <a:ext cx="6353" cy="5110"/>
                          </a:xfrm>
                          <a:custGeom>
                            <a:avLst/>
                            <a:gdLst/>
                            <a:ahLst/>
                            <a:cxnLst/>
                            <a:pathLst>
                              <a:path w="6353" h="5110">
                                <a:moveTo>
                                  <a:pt x="3175" y="5109"/>
                                </a:moveTo>
                                <a:lnTo>
                                  <a:pt x="0" y="2556"/>
                                </a:lnTo>
                                <a:lnTo>
                                  <a:pt x="3175" y="0"/>
                                </a:lnTo>
                                <a:lnTo>
                                  <a:pt x="6353" y="2556"/>
                                </a:lnTo>
                                <a:lnTo>
                                  <a:pt x="3175" y="5109"/>
                                </a:lnTo>
                                <a:close/>
                              </a:path>
                            </a:pathLst>
                          </a:custGeom>
                          <a:solidFill>
                            <a:srgbClr val="E4E6E9"/>
                          </a:solidFill>
                          <a:ln w="9525">
                            <a:noFill/>
                          </a:ln>
                        </wps:spPr>
                        <wps:bodyPr upright="1"/>
                      </wps:wsp>
                      <wps:wsp>
                        <wps:cNvPr id="6" name="任意多边形 5"/>
                        <wps:cNvSpPr/>
                        <wps:spPr>
                          <a:xfrm>
                            <a:off x="1720" y="-293"/>
                            <a:ext cx="4925" cy="5792"/>
                          </a:xfrm>
                          <a:custGeom>
                            <a:avLst/>
                            <a:gdLst/>
                            <a:ahLst/>
                            <a:cxnLst/>
                            <a:pathLst>
                              <a:path w="4925" h="5792">
                                <a:moveTo>
                                  <a:pt x="4723" y="3850"/>
                                </a:moveTo>
                                <a:lnTo>
                                  <a:pt x="2361" y="1908"/>
                                </a:lnTo>
                                <a:lnTo>
                                  <a:pt x="0" y="3850"/>
                                </a:lnTo>
                                <a:lnTo>
                                  <a:pt x="825" y="4529"/>
                                </a:lnTo>
                                <a:lnTo>
                                  <a:pt x="825" y="4663"/>
                                </a:lnTo>
                                <a:lnTo>
                                  <a:pt x="989" y="4663"/>
                                </a:lnTo>
                                <a:lnTo>
                                  <a:pt x="2361" y="5791"/>
                                </a:lnTo>
                                <a:lnTo>
                                  <a:pt x="3733" y="4663"/>
                                </a:lnTo>
                                <a:lnTo>
                                  <a:pt x="3897" y="4663"/>
                                </a:lnTo>
                                <a:lnTo>
                                  <a:pt x="3897" y="4529"/>
                                </a:lnTo>
                                <a:lnTo>
                                  <a:pt x="4723" y="3850"/>
                                </a:lnTo>
                                <a:moveTo>
                                  <a:pt x="4925" y="809"/>
                                </a:moveTo>
                                <a:lnTo>
                                  <a:pt x="3943" y="0"/>
                                </a:lnTo>
                                <a:lnTo>
                                  <a:pt x="2959" y="809"/>
                                </a:lnTo>
                                <a:lnTo>
                                  <a:pt x="3943" y="1615"/>
                                </a:lnTo>
                                <a:lnTo>
                                  <a:pt x="4925" y="809"/>
                                </a:lnTo>
                              </a:path>
                            </a:pathLst>
                          </a:custGeom>
                          <a:solidFill>
                            <a:srgbClr val="082A4D"/>
                          </a:solidFill>
                          <a:ln w="9525">
                            <a:noFill/>
                          </a:ln>
                        </wps:spPr>
                        <wps:bodyPr upright="1"/>
                      </wps:wsp>
                      <wps:wsp>
                        <wps:cNvPr id="8" name="任意多边形 6"/>
                        <wps:cNvSpPr/>
                        <wps:spPr>
                          <a:xfrm>
                            <a:off x="6878" y="1478"/>
                            <a:ext cx="1966" cy="1616"/>
                          </a:xfrm>
                          <a:custGeom>
                            <a:avLst/>
                            <a:gdLst/>
                            <a:ahLst/>
                            <a:cxnLst/>
                            <a:pathLst>
                              <a:path w="1966" h="1616">
                                <a:moveTo>
                                  <a:pt x="984" y="1616"/>
                                </a:moveTo>
                                <a:lnTo>
                                  <a:pt x="0" y="809"/>
                                </a:lnTo>
                                <a:lnTo>
                                  <a:pt x="984" y="0"/>
                                </a:lnTo>
                                <a:lnTo>
                                  <a:pt x="1966" y="809"/>
                                </a:lnTo>
                                <a:lnTo>
                                  <a:pt x="984" y="1616"/>
                                </a:lnTo>
                                <a:close/>
                              </a:path>
                            </a:pathLst>
                          </a:custGeom>
                          <a:solidFill>
                            <a:srgbClr val="A5A5A5"/>
                          </a:solidFill>
                          <a:ln w="9525">
                            <a:noFill/>
                          </a:ln>
                        </wps:spPr>
                        <wps:bodyPr upright="1"/>
                      </wps:wsp>
                      <wps:wsp>
                        <wps:cNvPr id="10" name="任意多边形 7"/>
                        <wps:cNvSpPr/>
                        <wps:spPr>
                          <a:xfrm>
                            <a:off x="6878" y="3979"/>
                            <a:ext cx="1966" cy="1616"/>
                          </a:xfrm>
                          <a:custGeom>
                            <a:avLst/>
                            <a:gdLst/>
                            <a:ahLst/>
                            <a:cxnLst/>
                            <a:pathLst>
                              <a:path w="1966" h="1616">
                                <a:moveTo>
                                  <a:pt x="984" y="1615"/>
                                </a:moveTo>
                                <a:lnTo>
                                  <a:pt x="0" y="807"/>
                                </a:lnTo>
                                <a:lnTo>
                                  <a:pt x="984" y="0"/>
                                </a:lnTo>
                                <a:lnTo>
                                  <a:pt x="1966" y="807"/>
                                </a:lnTo>
                                <a:lnTo>
                                  <a:pt x="984" y="1615"/>
                                </a:lnTo>
                                <a:close/>
                              </a:path>
                            </a:pathLst>
                          </a:custGeom>
                          <a:solidFill>
                            <a:srgbClr val="082A4D"/>
                          </a:solidFill>
                          <a:ln w="9525">
                            <a:noFill/>
                          </a:ln>
                        </wps:spPr>
                        <wps:bodyPr upright="1"/>
                      </wps:wsp>
                      <wps:wsp>
                        <wps:cNvPr id="12" name="任意多边形 8"/>
                        <wps:cNvSpPr/>
                        <wps:spPr>
                          <a:xfrm>
                            <a:off x="4680" y="5858"/>
                            <a:ext cx="1966" cy="1616"/>
                          </a:xfrm>
                          <a:custGeom>
                            <a:avLst/>
                            <a:gdLst/>
                            <a:ahLst/>
                            <a:cxnLst/>
                            <a:pathLst>
                              <a:path w="1966" h="1616">
                                <a:moveTo>
                                  <a:pt x="984" y="1616"/>
                                </a:moveTo>
                                <a:lnTo>
                                  <a:pt x="0" y="807"/>
                                </a:lnTo>
                                <a:lnTo>
                                  <a:pt x="984" y="0"/>
                                </a:lnTo>
                                <a:lnTo>
                                  <a:pt x="1966" y="807"/>
                                </a:lnTo>
                                <a:lnTo>
                                  <a:pt x="984" y="1616"/>
                                </a:lnTo>
                                <a:close/>
                              </a:path>
                            </a:pathLst>
                          </a:custGeom>
                          <a:solidFill>
                            <a:srgbClr val="A5A5A5"/>
                          </a:solidFill>
                          <a:ln w="9525">
                            <a:noFill/>
                          </a:ln>
                        </wps:spPr>
                        <wps:bodyPr upright="1"/>
                      </wps:wsp>
                    </wpg:wgp>
                  </a:graphicData>
                </a:graphic>
              </wp:anchor>
            </w:drawing>
          </mc:Choice>
          <mc:Fallback>
            <w:pict>
              <v:group id="组合 2" o:spid="_x0000_s1026" o:spt="203" style="position:absolute;left:0pt;margin-left:86pt;margin-top:-14.6pt;height:388.35pt;width:402.4pt;mso-position-horizontal-relative:page;z-index:-252955648;mso-width-relative:page;mso-height-relative:page;" coordorigin="1721,-293" coordsize="8048,7767" o:gfxdata="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">
                <o:lock v:ext="edit" aspectratio="f"/>
                <v:shape id="图片 3" o:spid="_x0000_s1026" o:spt="75" alt="" type="#_x0000_t75" style="position:absolute;left:1864;top:374;height:6358;width:7904;" filled="f" o:preferrelative="t" stroked="f" coordsize="21600,21600" o:gfxdata="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Hrsq5AAAA2gAA&#10;AA8AAAAAAAAAAQAgAAAAIgAAAGRycy9kb3ducmV2LnhtbFBLAQIUABQAAAAIAIdO4kAzLwWeOwAA&#10;ADkAAAAQAAAAAAAAAAEAIAAAAAgBAABkcnMvc2hhcGV4bWwueG1sUEsFBgAAAAAGAAYAWwEAALID&#10;AAAAAA==&#10;">
                  <v:fill on="f" focussize="0,0"/>
                  <v:stroke on="f"/>
                  <v:imagedata r:id="rId66" o:title=""/>
                  <o:lock v:ext="edit" aspectratio="t"/>
                </v:shape>
                <v:shape id="_x0000_s1026" o:spid="_x0000_s1026" o:spt="100" style="position:absolute;left:2743;top:988;height:5110;width:6353;" fillcolor="#E4E6E9" filled="t" stroked="f" coordsize="6353,5110" o:gfxdata="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xY328AAAA&#10;2gAAAA8AAAAAAAAAAQAgAAAAIgAAAGRycy9kb3ducmV2LnhtbFBLAQIUABQAAAAIAIdO4kAzLwWe&#10;OwAAADkAAAAQAAAAAAAAAAEAIAAAAAsBAABkcnMvc2hhcGV4bWwueG1sUEsFBgAAAAAGAAYAWwEA&#10;ALUDAAAAAA==&#10;" path="m3175,5109l0,2556,3175,0,6353,2556,3175,5109xe">
                  <v:fill on="t" focussize="0,0"/>
                  <v:stroke on="f"/>
                  <v:imagedata o:title=""/>
                  <o:lock v:ext="edit" aspectratio="f"/>
                </v:shape>
                <v:shape id="任意多边形 5" o:spid="_x0000_s1026" o:spt="100" style="position:absolute;left:1720;top:-293;height:5792;width:4925;" fillcolor="#082A4D" filled="t" stroked="f" coordsize="4925,5792" o:gfxdata="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Nfz3vQAA&#10;ANoAAAAPAAAAAAAAAAEAIAAAACIAAABkcnMvZG93bnJldi54bWxQSwECFAAUAAAACACHTuJAMy8F&#10;njsAAAA5AAAAEAAAAAAAAAABACAAAAAMAQAAZHJzL3NoYXBleG1sLnhtbFBLBQYAAAAABgAGAFsB&#10;AAC2AwAAAAA=&#10;" path="m4723,3850l2361,1908,0,3850,825,4529,825,4663,989,4663,2361,5791,3733,4663,3897,4663,3897,4529,4723,3850m4925,809l3943,0,2959,809,3943,1615,4925,809e">
                  <v:fill on="t" focussize="0,0"/>
                  <v:stroke on="f"/>
                  <v:imagedata o:title=""/>
                  <o:lock v:ext="edit" aspectratio="f"/>
                </v:shape>
                <v:shape id="任意多边形 6" o:spid="_x0000_s1026" o:spt="100" style="position:absolute;left:6878;top:1478;height:1616;width:1966;" fillcolor="#A5A5A5" filled="t" stroked="f" coordsize="1966,1616" o:gfxdata="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3+GOtwAAANoAAAAP&#10;AAAAAAAAAAEAIAAAACIAAABkcnMvZG93bnJldi54bWxQSwECFAAUAAAACACHTuJAMy8FnjsAAAA5&#10;AAAAEAAAAAAAAAABACAAAAAGAQAAZHJzL3NoYXBleG1sLnhtbFBLBQYAAAAABgAGAFsBAACwAwAA&#10;AAA=&#10;" path="m984,1616l0,809,984,0,1966,809,984,1616xe">
                  <v:fill on="t" focussize="0,0"/>
                  <v:stroke on="f"/>
                  <v:imagedata o:title=""/>
                  <o:lock v:ext="edit" aspectratio="f"/>
                </v:shape>
                <v:shape id="任意多边形 7" o:spid="_x0000_s1026" o:spt="100" style="position:absolute;left:6878;top:3979;height:1616;width:1966;" fillcolor="#082A4D" filled="t" stroked="f" coordsize="1966,1616" o:gfxdata="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xtsy8AAAA&#10;2wAAAA8AAAAAAAAAAQAgAAAAIgAAAGRycy9kb3ducmV2LnhtbFBLAQIUABQAAAAIAIdO4kAzLwWe&#10;OwAAADkAAAAQAAAAAAAAAAEAIAAAAAsBAABkcnMvc2hhcGV4bWwueG1sUEsFBgAAAAAGAAYAWwEA&#10;ALUDAAAAAA==&#10;" path="m984,1615l0,807,984,0,1966,807,984,1615xe">
                  <v:fill on="t" focussize="0,0"/>
                  <v:stroke on="f"/>
                  <v:imagedata o:title=""/>
                  <o:lock v:ext="edit" aspectratio="f"/>
                </v:shape>
                <v:shape id="任意多边形 8" o:spid="_x0000_s1026" o:spt="100" style="position:absolute;left:4680;top:5858;height:1616;width:1966;" fillcolor="#A5A5A5" filled="t" stroked="f" coordsize="1966,1616" o:gfxdata="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1V7M7gAAADbAAAA&#10;DwAAAAAAAAABACAAAAAiAAAAZHJzL2Rvd25yZXYueG1sUEsBAhQAFAAAAAgAh07iQDMvBZ47AAAA&#10;OQAAABAAAAAAAAAAAQAgAAAABwEAAGRycy9zaGFwZXhtbC54bWxQSwUGAAAAAAYABgBbAQAAsQMA&#10;AAAA&#10;" path="m984,1616l0,807,984,0,1966,807,984,1616xe">
                  <v:fill on="t" focussize="0,0"/>
                  <v:stroke on="f"/>
                  <v:imagedata o:title=""/>
                  <o:lock v:ext="edit" aspectratio="f"/>
                </v:shape>
              </v:group>
            </w:pict>
          </mc:Fallback>
        </mc:AlternateContent>
      </w:r>
      <w:r>
        <w:rPr>
          <w:rFonts w:ascii="Calibri" w:eastAsia="Calibri"/>
          <w:color w:val="FFFFFF"/>
          <w:position w:val="-5"/>
          <w:sz w:val="42"/>
          <w:u w:val="none"/>
        </w:rPr>
        <w:t>01</w:t>
      </w:r>
      <w:r>
        <w:rPr>
          <w:rFonts w:ascii="Calibri" w:eastAsia="Calibri"/>
          <w:color w:val="FFFFFF"/>
          <w:position w:val="-5"/>
          <w:sz w:val="42"/>
          <w:u w:val="none"/>
        </w:rPr>
        <w:tab/>
      </w:r>
      <w:r>
        <w:rPr>
          <w:spacing w:val="-1"/>
          <w:u w:val="none"/>
        </w:rPr>
        <w:t>火炬计划统计调查工作介绍</w:t>
      </w:r>
    </w:p>
    <w:p>
      <w:pPr>
        <w:pStyle w:val="8"/>
        <w:rPr>
          <w:b/>
          <w:sz w:val="20"/>
        </w:rPr>
      </w:pPr>
    </w:p>
    <w:p>
      <w:pPr>
        <w:pStyle w:val="8"/>
        <w:rPr>
          <w:b/>
          <w:sz w:val="20"/>
        </w:rPr>
      </w:pPr>
    </w:p>
    <w:p>
      <w:pPr>
        <w:pStyle w:val="8"/>
        <w:rPr>
          <w:b/>
          <w:sz w:val="17"/>
        </w:rPr>
      </w:pPr>
    </w:p>
    <w:p>
      <w:pPr>
        <w:pStyle w:val="12"/>
        <w:numPr>
          <w:ilvl w:val="0"/>
          <w:numId w:val="1"/>
        </w:numPr>
        <w:tabs>
          <w:tab w:val="left" w:pos="8551"/>
          <w:tab w:val="left" w:pos="8552"/>
        </w:tabs>
        <w:spacing w:before="0" w:after="0" w:line="891" w:lineRule="exact"/>
        <w:ind w:left="8551" w:right="0" w:hanging="1331"/>
        <w:jc w:val="left"/>
        <w:rPr>
          <w:b/>
          <w:sz w:val="49"/>
        </w:rPr>
      </w:pPr>
      <w:r>
        <w:rPr>
          <w:b/>
          <w:spacing w:val="-1"/>
          <w:sz w:val="49"/>
        </w:rPr>
        <w:t>火炬统计调查工作部署及重点</w:t>
      </w:r>
    </w:p>
    <w:p>
      <w:pPr>
        <w:spacing w:before="85"/>
        <w:ind w:left="3031" w:right="0" w:firstLine="0"/>
        <w:jc w:val="left"/>
        <w:rPr>
          <w:sz w:val="63"/>
        </w:rPr>
      </w:pPr>
      <w:r>
        <w:rPr>
          <w:color w:val="FFFFFF"/>
          <w:sz w:val="63"/>
        </w:rPr>
        <w:t>内容</w:t>
      </w:r>
    </w:p>
    <w:p>
      <w:pPr>
        <w:pStyle w:val="12"/>
        <w:numPr>
          <w:ilvl w:val="0"/>
          <w:numId w:val="1"/>
        </w:numPr>
        <w:tabs>
          <w:tab w:val="left" w:pos="8716"/>
          <w:tab w:val="left" w:pos="8717"/>
        </w:tabs>
        <w:spacing w:before="294" w:after="0" w:line="240" w:lineRule="auto"/>
        <w:ind w:left="8716" w:right="0" w:hanging="1501"/>
        <w:jc w:val="left"/>
        <w:rPr>
          <w:b/>
          <w:sz w:val="49"/>
        </w:rPr>
      </w:pPr>
      <w:r>
        <w:rPr>
          <w:b/>
          <w:spacing w:val="-1"/>
          <w:sz w:val="49"/>
        </w:rPr>
        <w:t>企业年报填报要求及注意事项</w:t>
      </w:r>
    </w:p>
    <w:p>
      <w:pPr>
        <w:pStyle w:val="8"/>
        <w:rPr>
          <w:b/>
          <w:sz w:val="20"/>
        </w:rPr>
      </w:pPr>
    </w:p>
    <w:p>
      <w:pPr>
        <w:pStyle w:val="8"/>
        <w:rPr>
          <w:b/>
          <w:sz w:val="20"/>
        </w:rPr>
      </w:pPr>
    </w:p>
    <w:p>
      <w:pPr>
        <w:pStyle w:val="8"/>
        <w:spacing w:before="4"/>
        <w:rPr>
          <w:b/>
          <w:sz w:val="14"/>
        </w:rPr>
      </w:pPr>
    </w:p>
    <w:p>
      <w:pPr>
        <w:pStyle w:val="12"/>
        <w:numPr>
          <w:ilvl w:val="0"/>
          <w:numId w:val="1"/>
        </w:numPr>
        <w:tabs>
          <w:tab w:val="left" w:pos="6352"/>
          <w:tab w:val="left" w:pos="6353"/>
        </w:tabs>
        <w:spacing w:before="0" w:after="0" w:line="877" w:lineRule="exact"/>
        <w:ind w:left="6352" w:right="0" w:hanging="1330"/>
        <w:jc w:val="left"/>
        <w:rPr>
          <w:b/>
          <w:sz w:val="49"/>
        </w:rPr>
      </w:pPr>
      <w:r>
        <w:rPr>
          <w:b/>
          <w:spacing w:val="-2"/>
          <w:sz w:val="49"/>
        </w:rPr>
        <w:t>高企发展年报表填报要求及注意事项</w:t>
      </w:r>
    </w:p>
    <w:p>
      <w:pPr>
        <w:spacing w:after="0" w:line="877" w:lineRule="exact"/>
        <w:jc w:val="left"/>
        <w:rPr>
          <w:sz w:val="49"/>
        </w:rPr>
        <w:sectPr>
          <w:pgSz w:w="16840" w:h="11910" w:orient="landscape"/>
          <w:pgMar w:top="1100" w:right="60" w:bottom="280" w:left="420" w:header="720" w:footer="720" w:gutter="0"/>
        </w:sectPr>
      </w:pPr>
    </w:p>
    <w:p>
      <w:pPr>
        <w:pStyle w:val="8"/>
        <w:rPr>
          <w:b/>
          <w:sz w:val="20"/>
        </w:rPr>
      </w:pPr>
      <w:r>
        <mc:AlternateContent>
          <mc:Choice Requires="wpg">
            <w:drawing>
              <wp:anchor distT="0" distB="0" distL="114300" distR="114300" simplePos="0" relativeHeight="250362880" behindDoc="1" locked="0" layoutInCell="1" allowOverlap="1">
                <wp:simplePos x="0" y="0"/>
                <wp:positionH relativeFrom="page">
                  <wp:posOffset>0</wp:posOffset>
                </wp:positionH>
                <wp:positionV relativeFrom="page">
                  <wp:posOffset>1935480</wp:posOffset>
                </wp:positionV>
                <wp:extent cx="4381500" cy="4851400"/>
                <wp:effectExtent l="0" t="0" r="0" b="6350"/>
                <wp:wrapNone/>
                <wp:docPr id="22" name="组合 9"/>
                <wp:cNvGraphicFramePr/>
                <a:graphic xmlns:a="http://schemas.openxmlformats.org/drawingml/2006/main">
                  <a:graphicData uri="http://schemas.microsoft.com/office/word/2010/wordprocessingGroup">
                    <wpg:wgp>
                      <wpg:cNvGrpSpPr/>
                      <wpg:grpSpPr>
                        <a:xfrm>
                          <a:off x="0" y="0"/>
                          <a:ext cx="4381500" cy="4851400"/>
                          <a:chOff x="0" y="3048"/>
                          <a:chExt cx="6900" cy="7640"/>
                        </a:xfrm>
                      </wpg:grpSpPr>
                      <pic:pic xmlns:pic="http://schemas.openxmlformats.org/drawingml/2006/picture">
                        <pic:nvPicPr>
                          <pic:cNvPr id="16" name="图片 10"/>
                          <pic:cNvPicPr>
                            <a:picLocks noChangeAspect="1"/>
                          </pic:cNvPicPr>
                        </pic:nvPicPr>
                        <pic:blipFill>
                          <a:blip r:embed="rId67"/>
                          <a:stretch>
                            <a:fillRect/>
                          </a:stretch>
                        </pic:blipFill>
                        <pic:spPr>
                          <a:xfrm>
                            <a:off x="0" y="3048"/>
                            <a:ext cx="6900" cy="7112"/>
                          </a:xfrm>
                          <a:prstGeom prst="rect">
                            <a:avLst/>
                          </a:prstGeom>
                          <a:noFill/>
                          <a:ln w="9525">
                            <a:noFill/>
                          </a:ln>
                        </pic:spPr>
                      </pic:pic>
                      <pic:pic xmlns:pic="http://schemas.openxmlformats.org/drawingml/2006/picture">
                        <pic:nvPicPr>
                          <pic:cNvPr id="18" name="图片 11"/>
                          <pic:cNvPicPr>
                            <a:picLocks noChangeAspect="1"/>
                          </pic:cNvPicPr>
                        </pic:nvPicPr>
                        <pic:blipFill>
                          <a:blip r:embed="rId68"/>
                          <a:stretch>
                            <a:fillRect/>
                          </a:stretch>
                        </pic:blipFill>
                        <pic:spPr>
                          <a:xfrm>
                            <a:off x="0" y="3607"/>
                            <a:ext cx="6893" cy="7080"/>
                          </a:xfrm>
                          <a:prstGeom prst="rect">
                            <a:avLst/>
                          </a:prstGeom>
                          <a:noFill/>
                          <a:ln w="9525">
                            <a:noFill/>
                          </a:ln>
                        </pic:spPr>
                      </pic:pic>
                      <pic:pic xmlns:pic="http://schemas.openxmlformats.org/drawingml/2006/picture">
                        <pic:nvPicPr>
                          <pic:cNvPr id="20" name="图片 12"/>
                          <pic:cNvPicPr>
                            <a:picLocks noChangeAspect="1"/>
                          </pic:cNvPicPr>
                        </pic:nvPicPr>
                        <pic:blipFill>
                          <a:blip r:embed="rId69"/>
                          <a:stretch>
                            <a:fillRect/>
                          </a:stretch>
                        </pic:blipFill>
                        <pic:spPr>
                          <a:xfrm>
                            <a:off x="2008" y="3912"/>
                            <a:ext cx="4224" cy="5300"/>
                          </a:xfrm>
                          <a:prstGeom prst="rect">
                            <a:avLst/>
                          </a:prstGeom>
                          <a:noFill/>
                          <a:ln w="9525">
                            <a:noFill/>
                          </a:ln>
                        </pic:spPr>
                      </pic:pic>
                    </wpg:wgp>
                  </a:graphicData>
                </a:graphic>
              </wp:anchor>
            </w:drawing>
          </mc:Choice>
          <mc:Fallback>
            <w:pict>
              <v:group id="组合 9" o:spid="_x0000_s1026" o:spt="203" style="position:absolute;left:0pt;margin-left:0pt;margin-top:152.4pt;height:382pt;width:345pt;mso-position-horizontal-relative:page;mso-position-vertical-relative:page;z-index:-252953600;mso-width-relative:page;mso-height-relative:page;" coordorigin="0,3048" coordsize="6900,7640" o:gfxdata="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">
                <o:lock v:ext="edit" aspectratio="f"/>
                <v:shape id="图片 10" o:spid="_x0000_s1026" o:spt="75" alt="" type="#_x0000_t75" style="position:absolute;left:0;top:3048;height:7112;width:6900;" filled="f" o:preferrelative="t" stroked="f" coordsize="21600,21600" o:gfxdata="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ocjVtwAAANsAAAAP&#10;AAAAAAAAAAEAIAAAACIAAABkcnMvZG93bnJldi54bWxQSwECFAAUAAAACACHTuJAMy8FnjsAAAA5&#10;AAAAEAAAAAAAAAABACAAAAAGAQAAZHJzL3NoYXBleG1sLnhtbFBLBQYAAAAABgAGAFsBAACwAwAA&#10;AAA=&#10;">
                  <v:fill on="f" focussize="0,0"/>
                  <v:stroke on="f"/>
                  <v:imagedata r:id="rId67" o:title=""/>
                  <o:lock v:ext="edit" aspectratio="t"/>
                </v:shape>
                <v:shape id="图片 11" o:spid="_x0000_s1026" o:spt="75" alt="" type="#_x0000_t75" style="position:absolute;left:0;top:3607;height:7080;width:6893;" filled="f" o:preferrelative="t" stroked="f" coordsize="21600,21600" o:gfxdata="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RZOvQAA&#10;ANsAAAAPAAAAAAAAAAEAIAAAACIAAABkcnMvZG93bnJldi54bWxQSwECFAAUAAAACACHTuJAMy8F&#10;njsAAAA5AAAAEAAAAAAAAAABACAAAAAMAQAAZHJzL3NoYXBleG1sLnhtbFBLBQYAAAAABgAGAFsB&#10;AAC2AwAAAAA=&#10;">
                  <v:fill on="f" focussize="0,0"/>
                  <v:stroke on="f"/>
                  <v:imagedata r:id="rId68" o:title=""/>
                  <o:lock v:ext="edit" aspectratio="t"/>
                </v:shape>
                <v:shape id="图片 12" o:spid="_x0000_s1026" o:spt="75" alt="" type="#_x0000_t75" style="position:absolute;left:2008;top:3912;height:5300;width:4224;" filled="f" o:preferrelative="t" stroked="f" coordsize="21600,21600" o:gfxdata="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b7+DugAAANsA&#10;AAAPAAAAAAAAAAEAIAAAACIAAABkcnMvZG93bnJldi54bWxQSwECFAAUAAAACACHTuJAMy8FnjsA&#10;AAA5AAAAEAAAAAAAAAABACAAAAAJAQAAZHJzL3NoYXBleG1sLnhtbFBLBQYAAAAABgAGAFsBAACz&#10;AwAAAAA=&#10;">
                  <v:fill on="f" focussize="0,0"/>
                  <v:stroke on="f"/>
                  <v:imagedata r:id="rId69" o:title=""/>
                  <o:lock v:ext="edit" aspectratio="t"/>
                </v:shape>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1"/>
        <w:rPr>
          <w:b/>
          <w:sz w:val="23"/>
        </w:rPr>
      </w:pPr>
    </w:p>
    <w:p>
      <w:pPr>
        <w:pStyle w:val="8"/>
        <w:ind w:left="7550"/>
        <w:rPr>
          <w:sz w:val="20"/>
        </w:rPr>
      </w:pPr>
      <w:r>
        <w:rPr>
          <w:sz w:val="20"/>
        </w:rPr>
        <mc:AlternateContent>
          <mc:Choice Requires="wpg">
            <w:drawing>
              <wp:inline distT="0" distB="0" distL="114300" distR="114300">
                <wp:extent cx="897890" cy="780415"/>
                <wp:effectExtent l="0" t="0" r="16510" b="635"/>
                <wp:docPr id="146" name="组合 13"/>
                <wp:cNvGraphicFramePr/>
                <a:graphic xmlns:a="http://schemas.openxmlformats.org/drawingml/2006/main">
                  <a:graphicData uri="http://schemas.microsoft.com/office/word/2010/wordprocessingGroup">
                    <wpg:wgp>
                      <wpg:cNvGrpSpPr/>
                      <wpg:grpSpPr>
                        <a:xfrm>
                          <a:off x="0" y="0"/>
                          <a:ext cx="897890" cy="780415"/>
                          <a:chOff x="0" y="0"/>
                          <a:chExt cx="1414" cy="1229"/>
                        </a:xfrm>
                      </wpg:grpSpPr>
                      <wps:wsp>
                        <wps:cNvPr id="145" name="任意多边形 14"/>
                        <wps:cNvSpPr/>
                        <wps:spPr>
                          <a:xfrm>
                            <a:off x="0" y="0"/>
                            <a:ext cx="1414" cy="1229"/>
                          </a:xfrm>
                          <a:custGeom>
                            <a:avLst/>
                            <a:gdLst/>
                            <a:ahLst/>
                            <a:cxnLst/>
                            <a:pathLst>
                              <a:path w="1414" h="1229">
                                <a:moveTo>
                                  <a:pt x="742" y="1229"/>
                                </a:moveTo>
                                <a:lnTo>
                                  <a:pt x="707" y="1227"/>
                                </a:lnTo>
                                <a:lnTo>
                                  <a:pt x="675" y="1222"/>
                                </a:lnTo>
                                <a:lnTo>
                                  <a:pt x="646" y="1215"/>
                                </a:lnTo>
                                <a:lnTo>
                                  <a:pt x="619" y="1205"/>
                                </a:lnTo>
                                <a:lnTo>
                                  <a:pt x="597" y="1190"/>
                                </a:lnTo>
                                <a:lnTo>
                                  <a:pt x="576" y="1173"/>
                                </a:lnTo>
                                <a:lnTo>
                                  <a:pt x="558" y="1152"/>
                                </a:lnTo>
                                <a:lnTo>
                                  <a:pt x="542" y="1128"/>
                                </a:lnTo>
                                <a:lnTo>
                                  <a:pt x="529" y="1101"/>
                                </a:lnTo>
                                <a:lnTo>
                                  <a:pt x="518" y="1074"/>
                                </a:lnTo>
                                <a:lnTo>
                                  <a:pt x="509" y="1046"/>
                                </a:lnTo>
                                <a:lnTo>
                                  <a:pt x="502" y="1018"/>
                                </a:lnTo>
                                <a:lnTo>
                                  <a:pt x="497" y="985"/>
                                </a:lnTo>
                                <a:lnTo>
                                  <a:pt x="493" y="944"/>
                                </a:lnTo>
                                <a:lnTo>
                                  <a:pt x="490" y="894"/>
                                </a:lnTo>
                                <a:lnTo>
                                  <a:pt x="490" y="835"/>
                                </a:lnTo>
                                <a:lnTo>
                                  <a:pt x="490" y="422"/>
                                </a:lnTo>
                                <a:lnTo>
                                  <a:pt x="491" y="346"/>
                                </a:lnTo>
                                <a:lnTo>
                                  <a:pt x="495" y="280"/>
                                </a:lnTo>
                                <a:lnTo>
                                  <a:pt x="501" y="224"/>
                                </a:lnTo>
                                <a:lnTo>
                                  <a:pt x="509" y="178"/>
                                </a:lnTo>
                                <a:lnTo>
                                  <a:pt x="521" y="140"/>
                                </a:lnTo>
                                <a:lnTo>
                                  <a:pt x="538" y="106"/>
                                </a:lnTo>
                                <a:lnTo>
                                  <a:pt x="559" y="75"/>
                                </a:lnTo>
                                <a:lnTo>
                                  <a:pt x="586" y="48"/>
                                </a:lnTo>
                                <a:lnTo>
                                  <a:pt x="616" y="27"/>
                                </a:lnTo>
                                <a:lnTo>
                                  <a:pt x="650" y="12"/>
                                </a:lnTo>
                                <a:lnTo>
                                  <a:pt x="687" y="3"/>
                                </a:lnTo>
                                <a:lnTo>
                                  <a:pt x="727" y="0"/>
                                </a:lnTo>
                                <a:lnTo>
                                  <a:pt x="759" y="2"/>
                                </a:lnTo>
                                <a:lnTo>
                                  <a:pt x="790" y="8"/>
                                </a:lnTo>
                                <a:lnTo>
                                  <a:pt x="819" y="18"/>
                                </a:lnTo>
                                <a:lnTo>
                                  <a:pt x="847" y="34"/>
                                </a:lnTo>
                                <a:lnTo>
                                  <a:pt x="871" y="51"/>
                                </a:lnTo>
                                <a:lnTo>
                                  <a:pt x="892" y="71"/>
                                </a:lnTo>
                                <a:lnTo>
                                  <a:pt x="910" y="92"/>
                                </a:lnTo>
                                <a:lnTo>
                                  <a:pt x="924" y="115"/>
                                </a:lnTo>
                                <a:lnTo>
                                  <a:pt x="937" y="141"/>
                                </a:lnTo>
                                <a:lnTo>
                                  <a:pt x="947" y="168"/>
                                </a:lnTo>
                                <a:lnTo>
                                  <a:pt x="951" y="182"/>
                                </a:lnTo>
                                <a:lnTo>
                                  <a:pt x="715" y="182"/>
                                </a:lnTo>
                                <a:lnTo>
                                  <a:pt x="706" y="190"/>
                                </a:lnTo>
                                <a:lnTo>
                                  <a:pt x="701" y="206"/>
                                </a:lnTo>
                                <a:lnTo>
                                  <a:pt x="698" y="223"/>
                                </a:lnTo>
                                <a:lnTo>
                                  <a:pt x="695" y="248"/>
                                </a:lnTo>
                                <a:lnTo>
                                  <a:pt x="694" y="282"/>
                                </a:lnTo>
                                <a:lnTo>
                                  <a:pt x="694" y="307"/>
                                </a:lnTo>
                                <a:lnTo>
                                  <a:pt x="694" y="910"/>
                                </a:lnTo>
                                <a:lnTo>
                                  <a:pt x="694" y="947"/>
                                </a:lnTo>
                                <a:lnTo>
                                  <a:pt x="695" y="983"/>
                                </a:lnTo>
                                <a:lnTo>
                                  <a:pt x="698" y="1009"/>
                                </a:lnTo>
                                <a:lnTo>
                                  <a:pt x="701" y="1025"/>
                                </a:lnTo>
                                <a:lnTo>
                                  <a:pt x="706" y="1039"/>
                                </a:lnTo>
                                <a:lnTo>
                                  <a:pt x="715" y="1046"/>
                                </a:lnTo>
                                <a:lnTo>
                                  <a:pt x="952" y="1046"/>
                                </a:lnTo>
                                <a:lnTo>
                                  <a:pt x="944" y="1072"/>
                                </a:lnTo>
                                <a:lnTo>
                                  <a:pt x="933" y="1101"/>
                                </a:lnTo>
                                <a:lnTo>
                                  <a:pt x="919" y="1128"/>
                                </a:lnTo>
                                <a:lnTo>
                                  <a:pt x="902" y="1153"/>
                                </a:lnTo>
                                <a:lnTo>
                                  <a:pt x="884" y="1175"/>
                                </a:lnTo>
                                <a:lnTo>
                                  <a:pt x="864" y="1192"/>
                                </a:lnTo>
                                <a:lnTo>
                                  <a:pt x="842" y="1205"/>
                                </a:lnTo>
                                <a:lnTo>
                                  <a:pt x="819" y="1216"/>
                                </a:lnTo>
                                <a:lnTo>
                                  <a:pt x="794" y="1223"/>
                                </a:lnTo>
                                <a:lnTo>
                                  <a:pt x="768" y="1227"/>
                                </a:lnTo>
                                <a:lnTo>
                                  <a:pt x="742" y="1229"/>
                                </a:lnTo>
                                <a:close/>
                                <a:moveTo>
                                  <a:pt x="952" y="1046"/>
                                </a:moveTo>
                                <a:lnTo>
                                  <a:pt x="744" y="1046"/>
                                </a:lnTo>
                                <a:lnTo>
                                  <a:pt x="754" y="1039"/>
                                </a:lnTo>
                                <a:lnTo>
                                  <a:pt x="758" y="1022"/>
                                </a:lnTo>
                                <a:lnTo>
                                  <a:pt x="762" y="1006"/>
                                </a:lnTo>
                                <a:lnTo>
                                  <a:pt x="764" y="981"/>
                                </a:lnTo>
                                <a:lnTo>
                                  <a:pt x="765" y="949"/>
                                </a:lnTo>
                                <a:lnTo>
                                  <a:pt x="765" y="934"/>
                                </a:lnTo>
                                <a:lnTo>
                                  <a:pt x="765" y="307"/>
                                </a:lnTo>
                                <a:lnTo>
                                  <a:pt x="765" y="280"/>
                                </a:lnTo>
                                <a:lnTo>
                                  <a:pt x="764" y="246"/>
                                </a:lnTo>
                                <a:lnTo>
                                  <a:pt x="763" y="221"/>
                                </a:lnTo>
                                <a:lnTo>
                                  <a:pt x="761" y="204"/>
                                </a:lnTo>
                                <a:lnTo>
                                  <a:pt x="756" y="190"/>
                                </a:lnTo>
                                <a:lnTo>
                                  <a:pt x="746" y="182"/>
                                </a:lnTo>
                                <a:lnTo>
                                  <a:pt x="951" y="182"/>
                                </a:lnTo>
                                <a:lnTo>
                                  <a:pt x="955" y="196"/>
                                </a:lnTo>
                                <a:lnTo>
                                  <a:pt x="960" y="226"/>
                                </a:lnTo>
                                <a:lnTo>
                                  <a:pt x="965" y="262"/>
                                </a:lnTo>
                                <a:lnTo>
                                  <a:pt x="968" y="307"/>
                                </a:lnTo>
                                <a:lnTo>
                                  <a:pt x="969" y="360"/>
                                </a:lnTo>
                                <a:lnTo>
                                  <a:pt x="970" y="422"/>
                                </a:lnTo>
                                <a:lnTo>
                                  <a:pt x="969" y="835"/>
                                </a:lnTo>
                                <a:lnTo>
                                  <a:pt x="969" y="881"/>
                                </a:lnTo>
                                <a:lnTo>
                                  <a:pt x="968" y="934"/>
                                </a:lnTo>
                                <a:lnTo>
                                  <a:pt x="965" y="978"/>
                                </a:lnTo>
                                <a:lnTo>
                                  <a:pt x="960" y="1013"/>
                                </a:lnTo>
                                <a:lnTo>
                                  <a:pt x="953" y="1043"/>
                                </a:lnTo>
                                <a:lnTo>
                                  <a:pt x="952" y="1046"/>
                                </a:lnTo>
                                <a:close/>
                                <a:moveTo>
                                  <a:pt x="1414" y="1205"/>
                                </a:moveTo>
                                <a:lnTo>
                                  <a:pt x="1210" y="1205"/>
                                </a:lnTo>
                                <a:lnTo>
                                  <a:pt x="1210" y="571"/>
                                </a:lnTo>
                                <a:lnTo>
                                  <a:pt x="1209" y="510"/>
                                </a:lnTo>
                                <a:lnTo>
                                  <a:pt x="1208" y="461"/>
                                </a:lnTo>
                                <a:lnTo>
                                  <a:pt x="1207" y="427"/>
                                </a:lnTo>
                                <a:lnTo>
                                  <a:pt x="1205" y="406"/>
                                </a:lnTo>
                                <a:lnTo>
                                  <a:pt x="1202" y="392"/>
                                </a:lnTo>
                                <a:lnTo>
                                  <a:pt x="1196" y="382"/>
                                </a:lnTo>
                                <a:lnTo>
                                  <a:pt x="1189" y="373"/>
                                </a:lnTo>
                                <a:lnTo>
                                  <a:pt x="1181" y="365"/>
                                </a:lnTo>
                                <a:lnTo>
                                  <a:pt x="1167" y="359"/>
                                </a:lnTo>
                                <a:lnTo>
                                  <a:pt x="1147" y="354"/>
                                </a:lnTo>
                                <a:lnTo>
                                  <a:pt x="1121" y="351"/>
                                </a:lnTo>
                                <a:lnTo>
                                  <a:pt x="1090" y="350"/>
                                </a:lnTo>
                                <a:lnTo>
                                  <a:pt x="1068" y="350"/>
                                </a:lnTo>
                                <a:lnTo>
                                  <a:pt x="1068" y="211"/>
                                </a:lnTo>
                                <a:lnTo>
                                  <a:pt x="1138" y="182"/>
                                </a:lnTo>
                                <a:lnTo>
                                  <a:pt x="1199" y="141"/>
                                </a:lnTo>
                                <a:lnTo>
                                  <a:pt x="1251" y="87"/>
                                </a:lnTo>
                                <a:lnTo>
                                  <a:pt x="1294" y="22"/>
                                </a:lnTo>
                                <a:lnTo>
                                  <a:pt x="1414" y="22"/>
                                </a:lnTo>
                                <a:lnTo>
                                  <a:pt x="1414" y="1205"/>
                                </a:lnTo>
                                <a:close/>
                                <a:moveTo>
                                  <a:pt x="154" y="1229"/>
                                </a:moveTo>
                                <a:lnTo>
                                  <a:pt x="0" y="1229"/>
                                </a:lnTo>
                                <a:lnTo>
                                  <a:pt x="15" y="1152"/>
                                </a:lnTo>
                                <a:lnTo>
                                  <a:pt x="30" y="1075"/>
                                </a:lnTo>
                                <a:lnTo>
                                  <a:pt x="45" y="998"/>
                                </a:lnTo>
                                <a:lnTo>
                                  <a:pt x="60" y="921"/>
                                </a:lnTo>
                                <a:lnTo>
                                  <a:pt x="75" y="844"/>
                                </a:lnTo>
                                <a:lnTo>
                                  <a:pt x="105" y="690"/>
                                </a:lnTo>
                                <a:lnTo>
                                  <a:pt x="136" y="537"/>
                                </a:lnTo>
                                <a:lnTo>
                                  <a:pt x="166" y="383"/>
                                </a:lnTo>
                                <a:lnTo>
                                  <a:pt x="197" y="230"/>
                                </a:lnTo>
                                <a:lnTo>
                                  <a:pt x="242" y="0"/>
                                </a:lnTo>
                                <a:lnTo>
                                  <a:pt x="394" y="0"/>
                                </a:lnTo>
                                <a:lnTo>
                                  <a:pt x="364" y="153"/>
                                </a:lnTo>
                                <a:lnTo>
                                  <a:pt x="334" y="306"/>
                                </a:lnTo>
                                <a:lnTo>
                                  <a:pt x="243" y="767"/>
                                </a:lnTo>
                                <a:lnTo>
                                  <a:pt x="213" y="921"/>
                                </a:lnTo>
                                <a:lnTo>
                                  <a:pt x="183" y="1075"/>
                                </a:lnTo>
                                <a:lnTo>
                                  <a:pt x="168" y="1152"/>
                                </a:lnTo>
                                <a:lnTo>
                                  <a:pt x="154" y="1229"/>
                                </a:lnTo>
                                <a:close/>
                              </a:path>
                            </a:pathLst>
                          </a:custGeom>
                          <a:solidFill>
                            <a:srgbClr val="082A4D"/>
                          </a:solidFill>
                          <a:ln w="9525">
                            <a:noFill/>
                          </a:ln>
                        </wps:spPr>
                        <wps:bodyPr upright="1"/>
                      </wps:wsp>
                    </wpg:wgp>
                  </a:graphicData>
                </a:graphic>
              </wp:inline>
            </w:drawing>
          </mc:Choice>
          <mc:Fallback>
            <w:pict>
              <v:group id="组合 13" o:spid="_x0000_s1026" o:spt="203" style="height:61.45pt;width:70.7pt;" coordsize="1414,1229" o:gfxdata="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BHBkcf&#10;1gAAAAUBAAAPAAAAAAAAAAEAIAAAACIAAABkcnMvZG93bnJldi54bWxQSwECFAAUAAAACACHTuJA&#10;KB1Ox+wFAACxGgAADgAAAAAAAAABACAAAAAlAQAAZHJzL2Uyb0RvYy54bWxQSwUGAAAAAAYABgBZ&#10;AQAAgwkAAAAA&#10;">
                <o:lock v:ext="edit" aspectratio="f"/>
                <v:shape id="任意多边形 14" o:spid="_x0000_s1026" o:spt="100" style="position:absolute;left:0;top:0;height:1229;width:1414;" fillcolor="#082A4D" filled="t" stroked="f" coordsize="1414,1229" o:gfxdata="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SXovQAA&#10;ANwAAAAPAAAAAAAAAAEAIAAAACIAAABkcnMvZG93bnJldi54bWxQSwECFAAUAAAACACHTuJAMy8F&#10;njsAAAA5AAAAEAAAAAAAAAABACAAAAAMAQAAZHJzL3NoYXBleG1sLnhtbFBLBQYAAAAABgAGAFsB&#10;AAC2AwAAAAA=&#10;" path="m742,1229l707,1227,675,1222,646,1215,619,1205,597,1190,576,1173,558,1152,542,1128,529,1101,518,1074,509,1046,502,1018,497,985,493,944,490,894,490,835,490,422,491,346,495,280,501,224,509,178,521,140,538,106,559,75,586,48,616,27,650,12,687,3,727,0,759,2,790,8,819,18,847,34,871,51,892,71,910,92,924,115,937,141,947,168,951,182,715,182,706,190,701,206,698,223,695,248,694,282,694,307,694,910,694,947,695,983,698,1009,701,1025,706,1039,715,1046,952,1046,944,1072,933,1101,919,1128,902,1153,884,1175,864,1192,842,1205,819,1216,794,1223,768,1227,742,1229xm952,1046l744,1046,754,1039,758,1022,762,1006,764,981,765,949,765,934,765,307,765,280,764,246,763,221,761,204,756,190,746,182,951,182,955,196,960,226,965,262,968,307,969,360,970,422,969,835,969,881,968,934,965,978,960,1013,953,1043,952,1046xm1414,1205l1210,1205,1210,571,1209,510,1208,461,1207,427,1205,406,1202,392,1196,382,1189,373,1181,365,1167,359,1147,354,1121,351,1090,350,1068,350,1068,211,1138,182,1199,141,1251,87,1294,22,1414,22,1414,1205xm154,1229l0,1229,15,1152,30,1075,45,998,60,921,75,844,105,690,136,537,166,383,197,230,242,0,394,0,364,153,334,306,243,767,213,921,183,1075,168,1152,154,1229xe">
                  <v:fill on="t" focussize="0,0"/>
                  <v:stroke on="f"/>
                  <v:imagedata o:title=""/>
                  <o:lock v:ext="edit" aspectratio="f"/>
                </v:shape>
                <w10:wrap type="none"/>
                <w10:anchorlock/>
              </v:group>
            </w:pict>
          </mc:Fallback>
        </mc:AlternateContent>
      </w:r>
    </w:p>
    <w:p>
      <w:pPr>
        <w:pStyle w:val="8"/>
        <w:spacing w:before="14"/>
        <w:rPr>
          <w:b/>
          <w:sz w:val="18"/>
        </w:rPr>
      </w:pPr>
    </w:p>
    <w:p>
      <w:pPr>
        <w:spacing w:before="0" w:line="1098" w:lineRule="exact"/>
        <w:ind w:left="7447" w:right="0" w:firstLine="0"/>
        <w:jc w:val="left"/>
        <w:rPr>
          <w:b/>
          <w:sz w:val="63"/>
        </w:rPr>
      </w:pPr>
      <w:r>
        <w:rPr>
          <w:b/>
          <w:sz w:val="63"/>
        </w:rPr>
        <w:t>火炬计划统计调查工作介绍</w:t>
      </w:r>
    </w:p>
    <w:p>
      <w:pPr>
        <w:spacing w:after="0" w:line="1098" w:lineRule="exact"/>
        <w:jc w:val="left"/>
        <w:rPr>
          <w:sz w:val="63"/>
        </w:rPr>
        <w:sectPr>
          <w:pgSz w:w="16840" w:h="11910" w:orient="landscape"/>
          <w:pgMar w:top="1100" w:right="60" w:bottom="280" w:left="420" w:header="720" w:footer="720" w:gutter="0"/>
        </w:sectPr>
      </w:pPr>
    </w:p>
    <w:p>
      <w:pPr>
        <w:pStyle w:val="8"/>
        <w:spacing w:before="3"/>
        <w:rPr>
          <w:b/>
          <w:sz w:val="17"/>
        </w:rPr>
      </w:pPr>
    </w:p>
    <w:p>
      <w:pPr>
        <w:spacing w:before="214" w:line="156" w:lineRule="auto"/>
        <w:ind w:left="631" w:right="1129" w:firstLine="1089"/>
        <w:jc w:val="both"/>
        <w:rPr>
          <w:b/>
          <w:sz w:val="56"/>
        </w:rPr>
      </w:pPr>
      <w:r>
        <w:rPr>
          <w:b/>
          <w:color w:val="FF0000"/>
          <w:sz w:val="56"/>
        </w:rPr>
        <w:t>火炬统计调查制度</w:t>
      </w:r>
      <w:r>
        <w:rPr>
          <w:b/>
          <w:sz w:val="56"/>
        </w:rPr>
        <w:t>是经国家统计局审批备案的科技部门专项统计调查项目之一，是支撑火炬计划发展和推进高新技术产业化进程的一项重要的基础性工作。</w:t>
      </w:r>
    </w:p>
    <w:p>
      <w:pPr>
        <w:pStyle w:val="5"/>
        <w:numPr>
          <w:ilvl w:val="0"/>
          <w:numId w:val="2"/>
        </w:numPr>
        <w:tabs>
          <w:tab w:val="left" w:pos="633"/>
          <w:tab w:val="left" w:pos="634"/>
        </w:tabs>
        <w:spacing w:before="531" w:after="0" w:line="156" w:lineRule="auto"/>
        <w:ind w:left="496" w:right="495" w:hanging="394"/>
        <w:jc w:val="left"/>
      </w:pPr>
      <w:r>
        <w:tab/>
      </w:r>
      <w:r>
        <w:t>（一）</w:t>
      </w:r>
      <w:r>
        <w:rPr>
          <w:spacing w:val="-6"/>
        </w:rPr>
        <w:t>国家统计局《关于批准执行国家高新技术产业开发区企业统计报</w:t>
      </w:r>
      <w:r>
        <w:t>表制度等</w:t>
      </w:r>
      <w:r>
        <w:rPr>
          <w:rFonts w:ascii="Arial" w:hAnsi="Arial" w:eastAsia="Arial"/>
          <w:spacing w:val="-19"/>
        </w:rPr>
        <w:t>11</w:t>
      </w:r>
      <w:r>
        <w:rPr>
          <w:spacing w:val="-2"/>
        </w:rPr>
        <w:t>项统计报表制度的函》</w:t>
      </w:r>
      <w:r>
        <w:rPr>
          <w:color w:val="FF0000"/>
        </w:rPr>
        <w:t>（</w:t>
      </w:r>
      <w:r>
        <w:rPr>
          <w:color w:val="FF0000"/>
          <w:spacing w:val="-2"/>
        </w:rPr>
        <w:t>国统制〔</w:t>
      </w:r>
      <w:r>
        <w:rPr>
          <w:rFonts w:ascii="Arial" w:hAnsi="Arial" w:eastAsia="Arial"/>
          <w:color w:val="FF0000"/>
        </w:rPr>
        <w:t>2017</w:t>
      </w:r>
      <w:r>
        <w:rPr>
          <w:color w:val="FF0000"/>
        </w:rPr>
        <w:t>〕</w:t>
      </w:r>
      <w:r>
        <w:rPr>
          <w:rFonts w:ascii="Arial" w:hAnsi="Arial" w:eastAsia="Arial"/>
          <w:color w:val="FF0000"/>
        </w:rPr>
        <w:t>4</w:t>
      </w:r>
      <w:r>
        <w:rPr>
          <w:color w:val="FF0000"/>
        </w:rPr>
        <w:t>号）</w:t>
      </w:r>
    </w:p>
    <w:p>
      <w:pPr>
        <w:pStyle w:val="12"/>
        <w:numPr>
          <w:ilvl w:val="0"/>
          <w:numId w:val="2"/>
        </w:numPr>
        <w:tabs>
          <w:tab w:val="left" w:pos="496"/>
          <w:tab w:val="left" w:pos="497"/>
        </w:tabs>
        <w:spacing w:before="5" w:after="0" w:line="156" w:lineRule="auto"/>
        <w:ind w:left="496" w:right="631" w:hanging="394"/>
        <w:jc w:val="left"/>
        <w:rPr>
          <w:sz w:val="49"/>
        </w:rPr>
      </w:pPr>
      <w:r>
        <w:rPr>
          <w:sz w:val="49"/>
        </w:rPr>
        <w:t>（二）</w:t>
      </w:r>
      <w:r>
        <w:rPr>
          <w:spacing w:val="-5"/>
          <w:sz w:val="49"/>
        </w:rPr>
        <w:t>科学技术部关于印发《火炬计划统计工作管理办法》的通知</w:t>
      </w:r>
      <w:r>
        <w:rPr>
          <w:color w:val="FF0000"/>
          <w:sz w:val="49"/>
        </w:rPr>
        <w:t>（</w:t>
      </w:r>
      <w:r>
        <w:rPr>
          <w:color w:val="FF0000"/>
          <w:spacing w:val="-16"/>
          <w:sz w:val="49"/>
        </w:rPr>
        <w:t>国</w:t>
      </w:r>
      <w:r>
        <w:rPr>
          <w:color w:val="FF0000"/>
          <w:sz w:val="49"/>
        </w:rPr>
        <w:t>科发火字〔</w:t>
      </w:r>
      <w:r>
        <w:rPr>
          <w:rFonts w:ascii="Arial" w:hAnsi="Arial" w:eastAsia="Arial"/>
          <w:color w:val="FF0000"/>
          <w:sz w:val="49"/>
        </w:rPr>
        <w:t>2003</w:t>
      </w:r>
      <w:r>
        <w:rPr>
          <w:color w:val="FF0000"/>
          <w:sz w:val="49"/>
        </w:rPr>
        <w:t>〕</w:t>
      </w:r>
      <w:r>
        <w:rPr>
          <w:rFonts w:ascii="Arial" w:hAnsi="Arial" w:eastAsia="Arial"/>
          <w:color w:val="FF0000"/>
          <w:sz w:val="49"/>
        </w:rPr>
        <w:t>30</w:t>
      </w:r>
      <w:r>
        <w:rPr>
          <w:color w:val="FF0000"/>
          <w:sz w:val="49"/>
        </w:rPr>
        <w:t>号）</w:t>
      </w:r>
    </w:p>
    <w:p>
      <w:pPr>
        <w:pStyle w:val="12"/>
        <w:numPr>
          <w:ilvl w:val="0"/>
          <w:numId w:val="2"/>
        </w:numPr>
        <w:tabs>
          <w:tab w:val="left" w:pos="496"/>
          <w:tab w:val="left" w:pos="497"/>
        </w:tabs>
        <w:spacing w:before="0" w:after="0" w:line="681" w:lineRule="exact"/>
        <w:ind w:left="496" w:right="0" w:hanging="394"/>
        <w:jc w:val="left"/>
        <w:rPr>
          <w:sz w:val="49"/>
        </w:rPr>
      </w:pPr>
      <w:r>
        <w:rPr>
          <w:sz w:val="49"/>
        </w:rPr>
        <w:t>（三）</w:t>
      </w:r>
      <w:r>
        <w:rPr>
          <w:spacing w:val="-4"/>
          <w:sz w:val="49"/>
        </w:rPr>
        <w:t>《科技部科技统计工作管理办法》</w:t>
      </w:r>
      <w:r>
        <w:rPr>
          <w:color w:val="FF0000"/>
          <w:sz w:val="49"/>
        </w:rPr>
        <w:t>（</w:t>
      </w:r>
      <w:r>
        <w:rPr>
          <w:color w:val="FF0000"/>
          <w:spacing w:val="-3"/>
          <w:sz w:val="49"/>
        </w:rPr>
        <w:t>国科发计字〔</w:t>
      </w:r>
      <w:r>
        <w:rPr>
          <w:rFonts w:ascii="Arial" w:hAnsi="Arial" w:eastAsia="Arial"/>
          <w:color w:val="FF0000"/>
          <w:sz w:val="49"/>
        </w:rPr>
        <w:t>2007</w:t>
      </w:r>
      <w:r>
        <w:rPr>
          <w:color w:val="FF0000"/>
          <w:sz w:val="49"/>
        </w:rPr>
        <w:t>〕</w:t>
      </w:r>
      <w:r>
        <w:rPr>
          <w:rFonts w:ascii="Arial" w:hAnsi="Arial" w:eastAsia="Arial"/>
          <w:color w:val="FF0000"/>
          <w:sz w:val="49"/>
        </w:rPr>
        <w:t>620</w:t>
      </w:r>
      <w:r>
        <w:rPr>
          <w:color w:val="FF0000"/>
          <w:sz w:val="49"/>
        </w:rPr>
        <w:t>号）</w:t>
      </w:r>
    </w:p>
    <w:p>
      <w:pPr>
        <w:spacing w:after="0" w:line="681" w:lineRule="exact"/>
        <w:jc w:val="left"/>
        <w:rPr>
          <w:sz w:val="49"/>
        </w:rPr>
        <w:sectPr>
          <w:headerReference r:id="rId3" w:type="default"/>
          <w:footerReference r:id="rId4" w:type="default"/>
          <w:pgSz w:w="16840" w:h="11910" w:orient="landscape"/>
          <w:pgMar w:top="2580" w:right="60" w:bottom="2020" w:left="420" w:header="1939" w:footer="1821" w:gutter="0"/>
          <w:pgNumType w:start="5"/>
        </w:sectPr>
      </w:pPr>
    </w:p>
    <w:p>
      <w:pPr>
        <w:pStyle w:val="8"/>
        <w:spacing w:before="5"/>
        <w:rPr>
          <w:sz w:val="9"/>
        </w:rPr>
      </w:pPr>
      <w:r>
        <mc:AlternateContent>
          <mc:Choice Requires="wpg">
            <w:drawing>
              <wp:anchor distT="0" distB="0" distL="114300" distR="114300" simplePos="0" relativeHeight="251661312" behindDoc="0" locked="0" layoutInCell="1" allowOverlap="1">
                <wp:simplePos x="0" y="0"/>
                <wp:positionH relativeFrom="page">
                  <wp:posOffset>509905</wp:posOffset>
                </wp:positionH>
                <wp:positionV relativeFrom="page">
                  <wp:posOffset>2146935</wp:posOffset>
                </wp:positionV>
                <wp:extent cx="9471660" cy="4279900"/>
                <wp:effectExtent l="635" t="635" r="14605" b="5715"/>
                <wp:wrapNone/>
                <wp:docPr id="162" name="组合 15"/>
                <wp:cNvGraphicFramePr/>
                <a:graphic xmlns:a="http://schemas.openxmlformats.org/drawingml/2006/main">
                  <a:graphicData uri="http://schemas.microsoft.com/office/word/2010/wordprocessingGroup">
                    <wpg:wgp>
                      <wpg:cNvGrpSpPr/>
                      <wpg:grpSpPr>
                        <a:xfrm>
                          <a:off x="0" y="0"/>
                          <a:ext cx="9471660" cy="4279900"/>
                          <a:chOff x="804" y="3382"/>
                          <a:chExt cx="14916" cy="6740"/>
                        </a:xfrm>
                      </wpg:grpSpPr>
                      <pic:pic xmlns:pic="http://schemas.openxmlformats.org/drawingml/2006/picture">
                        <pic:nvPicPr>
                          <pic:cNvPr id="160" name="图片 16"/>
                          <pic:cNvPicPr>
                            <a:picLocks noChangeAspect="1"/>
                          </pic:cNvPicPr>
                        </pic:nvPicPr>
                        <pic:blipFill>
                          <a:blip r:embed="rId70"/>
                          <a:stretch>
                            <a:fillRect/>
                          </a:stretch>
                        </pic:blipFill>
                        <pic:spPr>
                          <a:xfrm>
                            <a:off x="926" y="3381"/>
                            <a:ext cx="14768" cy="6740"/>
                          </a:xfrm>
                          <a:prstGeom prst="rect">
                            <a:avLst/>
                          </a:prstGeom>
                          <a:noFill/>
                          <a:ln w="9525">
                            <a:noFill/>
                          </a:ln>
                        </pic:spPr>
                      </pic:pic>
                      <wps:wsp>
                        <wps:cNvPr id="161" name="任意多边形 17"/>
                        <wps:cNvSpPr/>
                        <wps:spPr>
                          <a:xfrm>
                            <a:off x="803" y="5200"/>
                            <a:ext cx="14917" cy="2849"/>
                          </a:xfrm>
                          <a:custGeom>
                            <a:avLst/>
                            <a:gdLst/>
                            <a:ahLst/>
                            <a:cxnLst/>
                            <a:pathLst>
                              <a:path w="14917" h="2849">
                                <a:moveTo>
                                  <a:pt x="1937" y="1982"/>
                                </a:moveTo>
                                <a:lnTo>
                                  <a:pt x="1884" y="1982"/>
                                </a:lnTo>
                                <a:lnTo>
                                  <a:pt x="1884" y="2035"/>
                                </a:lnTo>
                                <a:lnTo>
                                  <a:pt x="1884" y="2796"/>
                                </a:lnTo>
                                <a:lnTo>
                                  <a:pt x="53" y="2796"/>
                                </a:lnTo>
                                <a:lnTo>
                                  <a:pt x="53" y="2035"/>
                                </a:lnTo>
                                <a:lnTo>
                                  <a:pt x="1884" y="2035"/>
                                </a:lnTo>
                                <a:lnTo>
                                  <a:pt x="1884" y="1982"/>
                                </a:lnTo>
                                <a:lnTo>
                                  <a:pt x="0" y="1982"/>
                                </a:lnTo>
                                <a:lnTo>
                                  <a:pt x="0" y="2849"/>
                                </a:lnTo>
                                <a:lnTo>
                                  <a:pt x="1937" y="2849"/>
                                </a:lnTo>
                                <a:lnTo>
                                  <a:pt x="1937" y="2822"/>
                                </a:lnTo>
                                <a:lnTo>
                                  <a:pt x="1937" y="2796"/>
                                </a:lnTo>
                                <a:lnTo>
                                  <a:pt x="1937" y="2035"/>
                                </a:lnTo>
                                <a:lnTo>
                                  <a:pt x="1937" y="2009"/>
                                </a:lnTo>
                                <a:lnTo>
                                  <a:pt x="1937" y="1982"/>
                                </a:lnTo>
                                <a:moveTo>
                                  <a:pt x="14916" y="0"/>
                                </a:moveTo>
                                <a:lnTo>
                                  <a:pt x="14863" y="0"/>
                                </a:lnTo>
                                <a:lnTo>
                                  <a:pt x="14863" y="53"/>
                                </a:lnTo>
                                <a:lnTo>
                                  <a:pt x="14863" y="878"/>
                                </a:lnTo>
                                <a:lnTo>
                                  <a:pt x="11626" y="878"/>
                                </a:lnTo>
                                <a:lnTo>
                                  <a:pt x="11626" y="53"/>
                                </a:lnTo>
                                <a:lnTo>
                                  <a:pt x="14863" y="53"/>
                                </a:lnTo>
                                <a:lnTo>
                                  <a:pt x="14863" y="0"/>
                                </a:lnTo>
                                <a:lnTo>
                                  <a:pt x="11573" y="0"/>
                                </a:lnTo>
                                <a:lnTo>
                                  <a:pt x="11573" y="931"/>
                                </a:lnTo>
                                <a:lnTo>
                                  <a:pt x="14916" y="931"/>
                                </a:lnTo>
                                <a:lnTo>
                                  <a:pt x="14916" y="905"/>
                                </a:lnTo>
                                <a:lnTo>
                                  <a:pt x="14916" y="878"/>
                                </a:lnTo>
                                <a:lnTo>
                                  <a:pt x="14916" y="53"/>
                                </a:lnTo>
                                <a:lnTo>
                                  <a:pt x="14916" y="26"/>
                                </a:lnTo>
                                <a:lnTo>
                                  <a:pt x="14916" y="0"/>
                                </a:lnTo>
                              </a:path>
                            </a:pathLst>
                          </a:custGeom>
                          <a:solidFill>
                            <a:srgbClr val="FF0000"/>
                          </a:solidFill>
                          <a:ln w="9525">
                            <a:noFill/>
                          </a:ln>
                        </wps:spPr>
                        <wps:bodyPr upright="1"/>
                      </wps:wsp>
                    </wpg:wgp>
                  </a:graphicData>
                </a:graphic>
              </wp:anchor>
            </w:drawing>
          </mc:Choice>
          <mc:Fallback>
            <w:pict>
              <v:group id="组合 15" o:spid="_x0000_s1026" o:spt="203" style="position:absolute;left:0pt;margin-left:40.15pt;margin-top:169.05pt;height:337pt;width:745.8pt;mso-position-horizontal-relative:page;mso-position-vertical-relative:page;z-index:251661312;mso-width-relative:page;mso-height-relative:page;" coordorigin="804,3382" coordsize="14916,6740" o:gfxdata="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">
                <o:lock v:ext="edit" aspectratio="f"/>
                <v:shape id="图片 16" o:spid="_x0000_s1026" o:spt="75" alt="" type="#_x0000_t75" style="position:absolute;left:926;top:3381;height:6740;width:14768;" filled="f" o:preferrelative="t" stroked="f" coordsize="21600,21600" o:gfxdata="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ZZqb4A&#10;AADcAAAADwAAAAAAAAABACAAAAAiAAAAZHJzL2Rvd25yZXYueG1sUEsBAhQAFAAAAAgAh07iQDMv&#10;BZ47AAAAOQAAABAAAAAAAAAAAQAgAAAADQEAAGRycy9zaGFwZXhtbC54bWxQSwUGAAAAAAYABgBb&#10;AQAAtwMAAAAA&#10;">
                  <v:fill on="f" focussize="0,0"/>
                  <v:stroke on="f"/>
                  <v:imagedata r:id="rId70" o:title=""/>
                  <o:lock v:ext="edit" aspectratio="t"/>
                </v:shape>
                <v:shape id="任意多边形 17" o:spid="_x0000_s1026" o:spt="100" style="position:absolute;left:803;top:5200;height:2849;width:14917;" fillcolor="#FF0000" filled="t" stroked="f" coordsize="14917,2849" o:gfxdata="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z3N/ugAAANwA&#10;AAAPAAAAAAAAAAEAIAAAACIAAABkcnMvZG93bnJldi54bWxQSwECFAAUAAAACACHTuJAMy8FnjsA&#10;AAA5AAAAEAAAAAAAAAABACAAAAAJAQAAZHJzL3NoYXBleG1sLnhtbFBLBQYAAAAABgAGAFsBAACz&#10;AwAAAAA=&#10;" path="m1937,1982l1884,1982,1884,2035,1884,2796,53,2796,53,2035,1884,2035,1884,1982,0,1982,0,2849,1937,2849,1937,2822,1937,2796,1937,2035,1937,2009,1937,1982m14916,0l14863,0,14863,53,14863,878,11626,878,11626,53,14863,53,14863,0,11573,0,11573,931,14916,931,14916,905,14916,878,14916,53,14916,26,14916,0e">
                  <v:fill on="t" focussize="0,0"/>
                  <v:stroke on="f"/>
                  <v:imagedata o:title=""/>
                  <o:lock v:ext="edit" aspectratio="f"/>
                </v:shape>
              </v:group>
            </w:pict>
          </mc:Fallback>
        </mc:AlternateContent>
      </w:r>
    </w:p>
    <w:p>
      <w:pPr>
        <w:spacing w:before="8"/>
        <w:ind w:left="631" w:right="0" w:firstLine="0"/>
        <w:jc w:val="left"/>
        <w:rPr>
          <w:sz w:val="35"/>
        </w:rPr>
      </w:pPr>
      <w:r>
        <w:rPr>
          <w:sz w:val="31"/>
        </w:rPr>
        <w:t>（一）</w:t>
      </w:r>
      <w:r>
        <w:rPr>
          <w:sz w:val="35"/>
        </w:rPr>
        <w:t>国家高新技术产业开发区企业统计报表制度（国家高新区外高新技术企业适用）</w:t>
      </w:r>
    </w:p>
    <w:p>
      <w:pPr>
        <w:spacing w:after="0"/>
        <w:jc w:val="left"/>
        <w:rPr>
          <w:sz w:val="35"/>
        </w:rPr>
        <w:sectPr>
          <w:headerReference r:id="rId5" w:type="default"/>
          <w:pgSz w:w="16840" w:h="11910" w:orient="landscape"/>
          <w:pgMar w:top="2580" w:right="60" w:bottom="2020" w:left="420" w:header="1939" w:footer="1821" w:gutter="0"/>
        </w:sectPr>
      </w:pPr>
    </w:p>
    <w:p>
      <w:pPr>
        <w:pStyle w:val="8"/>
        <w:spacing w:before="6"/>
        <w:rPr>
          <w:sz w:val="9"/>
        </w:rPr>
      </w:pPr>
      <w:r>
        <w:drawing>
          <wp:anchor distT="0" distB="0" distL="0" distR="0" simplePos="0" relativeHeight="251662336" behindDoc="0" locked="0" layoutInCell="1" allowOverlap="1">
            <wp:simplePos x="0" y="0"/>
            <wp:positionH relativeFrom="page">
              <wp:posOffset>758825</wp:posOffset>
            </wp:positionH>
            <wp:positionV relativeFrom="page">
              <wp:posOffset>2120900</wp:posOffset>
            </wp:positionV>
            <wp:extent cx="8778240" cy="4274185"/>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pic:cNvPicPr>
                      <a:picLocks noChangeAspect="1"/>
                    </pic:cNvPicPr>
                  </pic:nvPicPr>
                  <pic:blipFill>
                    <a:blip r:embed="rId71" cstate="print"/>
                    <a:stretch>
                      <a:fillRect/>
                    </a:stretch>
                  </pic:blipFill>
                  <pic:spPr>
                    <a:xfrm>
                      <a:off x="0" y="0"/>
                      <a:ext cx="8778220" cy="4274326"/>
                    </a:xfrm>
                    <a:prstGeom prst="rect">
                      <a:avLst/>
                    </a:prstGeom>
                  </pic:spPr>
                </pic:pic>
              </a:graphicData>
            </a:graphic>
          </wp:anchor>
        </w:drawing>
      </w:r>
    </w:p>
    <w:p>
      <w:pPr>
        <w:pStyle w:val="8"/>
        <w:spacing w:before="27"/>
        <w:ind w:left="631"/>
      </w:pPr>
      <w:r>
        <w:t>（二）国家高新技术产业开发区综合统计报表制度</w:t>
      </w:r>
    </w:p>
    <w:p>
      <w:pPr>
        <w:spacing w:after="0"/>
        <w:sectPr>
          <w:pgSz w:w="16840" w:h="11910" w:orient="landscape"/>
          <w:pgMar w:top="2580" w:right="60" w:bottom="2020" w:left="420" w:header="1939" w:footer="1821" w:gutter="0"/>
        </w:sectPr>
      </w:pPr>
    </w:p>
    <w:p>
      <w:pPr>
        <w:pStyle w:val="8"/>
        <w:spacing w:before="6"/>
        <w:rPr>
          <w:sz w:val="9"/>
        </w:rPr>
      </w:pPr>
      <w:r>
        <w:drawing>
          <wp:anchor distT="0" distB="0" distL="0" distR="0" simplePos="0" relativeHeight="251663360" behindDoc="0" locked="0" layoutInCell="1" allowOverlap="1">
            <wp:simplePos x="0" y="0"/>
            <wp:positionH relativeFrom="page">
              <wp:posOffset>758825</wp:posOffset>
            </wp:positionH>
            <wp:positionV relativeFrom="page">
              <wp:posOffset>2120900</wp:posOffset>
            </wp:positionV>
            <wp:extent cx="8778240" cy="4274185"/>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pic:cNvPicPr>
                      <a:picLocks noChangeAspect="1"/>
                    </pic:cNvPicPr>
                  </pic:nvPicPr>
                  <pic:blipFill>
                    <a:blip r:embed="rId71" cstate="print"/>
                    <a:stretch>
                      <a:fillRect/>
                    </a:stretch>
                  </pic:blipFill>
                  <pic:spPr>
                    <a:xfrm>
                      <a:off x="0" y="0"/>
                      <a:ext cx="8778220" cy="4274326"/>
                    </a:xfrm>
                    <a:prstGeom prst="rect">
                      <a:avLst/>
                    </a:prstGeom>
                  </pic:spPr>
                </pic:pic>
              </a:graphicData>
            </a:graphic>
          </wp:anchor>
        </w:drawing>
      </w:r>
    </w:p>
    <w:p>
      <w:pPr>
        <w:pStyle w:val="8"/>
        <w:spacing w:before="27"/>
        <w:ind w:left="631"/>
      </w:pPr>
      <w:r>
        <w:t>（三）创新创业类服务机构统计报表制度</w:t>
      </w:r>
    </w:p>
    <w:p>
      <w:pPr>
        <w:spacing w:after="0"/>
        <w:sectPr>
          <w:pgSz w:w="16840" w:h="11910" w:orient="landscape"/>
          <w:pgMar w:top="2580" w:right="60" w:bottom="2020" w:left="420" w:header="1939" w:footer="1821" w:gutter="0"/>
        </w:sectPr>
      </w:pPr>
    </w:p>
    <w:p>
      <w:pPr>
        <w:pStyle w:val="8"/>
        <w:spacing w:before="6"/>
        <w:rPr>
          <w:sz w:val="9"/>
        </w:rPr>
      </w:pPr>
    </w:p>
    <w:p>
      <w:pPr>
        <w:pStyle w:val="8"/>
        <w:spacing w:before="27"/>
        <w:ind w:left="631"/>
      </w:pPr>
      <w:r>
        <w:t>（四）创新创业类服务机构统计报表制度</w:t>
      </w:r>
    </w:p>
    <w:p>
      <w:pPr>
        <w:pStyle w:val="8"/>
        <w:spacing w:before="3"/>
        <w:rPr>
          <w:sz w:val="7"/>
        </w:rPr>
      </w:pPr>
      <w:r>
        <w:drawing>
          <wp:anchor distT="0" distB="0" distL="0" distR="0" simplePos="0" relativeHeight="1024" behindDoc="0" locked="0" layoutInCell="1" allowOverlap="1">
            <wp:simplePos x="0" y="0"/>
            <wp:positionH relativeFrom="page">
              <wp:posOffset>431165</wp:posOffset>
            </wp:positionH>
            <wp:positionV relativeFrom="paragraph">
              <wp:posOffset>108585</wp:posOffset>
            </wp:positionV>
            <wp:extent cx="10006965" cy="2092960"/>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pic:cNvPicPr>
                      <a:picLocks noChangeAspect="1"/>
                    </pic:cNvPicPr>
                  </pic:nvPicPr>
                  <pic:blipFill>
                    <a:blip r:embed="rId72" cstate="print"/>
                    <a:stretch>
                      <a:fillRect/>
                    </a:stretch>
                  </pic:blipFill>
                  <pic:spPr>
                    <a:xfrm>
                      <a:off x="0" y="0"/>
                      <a:ext cx="10007144" cy="2093214"/>
                    </a:xfrm>
                    <a:prstGeom prst="rect">
                      <a:avLst/>
                    </a:prstGeom>
                  </pic:spPr>
                </pic:pic>
              </a:graphicData>
            </a:graphic>
          </wp:anchor>
        </w:drawing>
      </w:r>
    </w:p>
    <w:p>
      <w:pPr>
        <w:pStyle w:val="6"/>
        <w:spacing w:before="94" w:line="639" w:lineRule="exact"/>
        <w:ind w:left="943" w:firstLine="0"/>
      </w:pPr>
      <w:r>
        <w:t>统计平台登陆网址</w:t>
      </w:r>
    </w:p>
    <w:p>
      <w:pPr>
        <w:pStyle w:val="12"/>
        <w:numPr>
          <w:ilvl w:val="1"/>
          <w:numId w:val="2"/>
        </w:numPr>
        <w:tabs>
          <w:tab w:val="left" w:pos="1415"/>
          <w:tab w:val="left" w:pos="1417"/>
        </w:tabs>
        <w:spacing w:before="59" w:after="0" w:line="156" w:lineRule="auto"/>
        <w:ind w:left="1408" w:right="1487" w:hanging="466"/>
        <w:jc w:val="left"/>
        <w:rPr>
          <w:rFonts w:ascii="Arial" w:hAnsi="Arial" w:eastAsia="Arial"/>
          <w:sz w:val="42"/>
        </w:rPr>
      </w:pPr>
      <w:r>
        <w:rPr>
          <w:spacing w:val="-1"/>
          <w:sz w:val="42"/>
        </w:rPr>
        <w:t>国家技术转移示范机构使用国家技术转移示范机构管理系统进行填报审核</w:t>
      </w:r>
      <w:r>
        <w:rPr>
          <w:sz w:val="42"/>
        </w:rPr>
        <w:t>网址：</w:t>
      </w:r>
      <w:r>
        <w:fldChar w:fldCharType="begin"/>
      </w:r>
      <w:r>
        <w:instrText xml:space="preserve"> HYPERLINK "http://www.ntto.org.cn/" \h </w:instrText>
      </w:r>
      <w:r>
        <w:fldChar w:fldCharType="separate"/>
      </w:r>
      <w:r>
        <w:rPr>
          <w:rFonts w:ascii="Arial" w:hAnsi="Arial" w:eastAsia="Arial"/>
          <w:sz w:val="42"/>
        </w:rPr>
        <w:t>http://www.ntto.org.cn</w:t>
      </w:r>
      <w:r>
        <w:rPr>
          <w:rFonts w:ascii="Arial" w:hAnsi="Arial" w:eastAsia="Arial"/>
          <w:sz w:val="42"/>
        </w:rPr>
        <w:fldChar w:fldCharType="end"/>
      </w:r>
    </w:p>
    <w:p>
      <w:pPr>
        <w:pStyle w:val="12"/>
        <w:numPr>
          <w:ilvl w:val="1"/>
          <w:numId w:val="2"/>
        </w:numPr>
        <w:tabs>
          <w:tab w:val="left" w:pos="1415"/>
          <w:tab w:val="left" w:pos="1417"/>
        </w:tabs>
        <w:spacing w:before="4" w:after="0" w:line="156" w:lineRule="auto"/>
        <w:ind w:left="1408" w:right="3171" w:hanging="466"/>
        <w:jc w:val="left"/>
        <w:rPr>
          <w:rFonts w:ascii="Arial" w:hAnsi="Arial" w:eastAsia="Arial"/>
          <w:sz w:val="42"/>
        </w:rPr>
      </w:pPr>
      <w:r>
        <w:rPr>
          <w:spacing w:val="-1"/>
          <w:sz w:val="42"/>
        </w:rPr>
        <w:t>其余报表填报和审核均在火炬统计调查信息系统网络平台上进行</w:t>
      </w:r>
      <w:r>
        <w:rPr>
          <w:spacing w:val="-2"/>
          <w:sz w:val="42"/>
        </w:rPr>
        <w:t xml:space="preserve">网址： </w:t>
      </w:r>
      <w:r>
        <w:rPr>
          <w:rFonts w:ascii="Arial" w:hAnsi="Arial" w:eastAsia="Arial"/>
          <w:color w:val="FF0000"/>
          <w:sz w:val="42"/>
        </w:rPr>
        <w:t>https://tj.chinatorch.gov.cn/</w:t>
      </w:r>
    </w:p>
    <w:p>
      <w:pPr>
        <w:spacing w:after="0" w:line="156" w:lineRule="auto"/>
        <w:jc w:val="left"/>
        <w:rPr>
          <w:rFonts w:ascii="Arial" w:hAnsi="Arial" w:eastAsia="Arial"/>
          <w:sz w:val="42"/>
        </w:rPr>
        <w:sectPr>
          <w:headerReference r:id="rId6" w:type="default"/>
          <w:pgSz w:w="16840" w:h="11910" w:orient="landscape"/>
          <w:pgMar w:top="2580" w:right="60" w:bottom="2020" w:left="420" w:header="1939" w:footer="1821" w:gutter="0"/>
        </w:sect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spacing w:before="3"/>
        <w:rPr>
          <w:rFonts w:ascii="Arial"/>
          <w:sz w:val="17"/>
        </w:rPr>
      </w:pPr>
    </w:p>
    <w:p>
      <w:pPr>
        <w:spacing w:before="0" w:line="805" w:lineRule="exact"/>
        <w:ind w:left="0" w:right="1696" w:firstLine="0"/>
        <w:jc w:val="right"/>
        <w:rPr>
          <w:sz w:val="56"/>
        </w:rPr>
      </w:pPr>
      <w:r>
        <w:rPr>
          <w:rFonts w:ascii="Times New Roman" w:eastAsia="Times New Roman"/>
          <w:spacing w:val="-122"/>
          <w:w w:val="100"/>
          <w:sz w:val="56"/>
          <w:shd w:val="clear" w:color="auto" w:fill="FDFD7E"/>
        </w:rPr>
        <w:t xml:space="preserve"> </w:t>
      </w:r>
      <w:r>
        <w:rPr>
          <w:spacing w:val="-1"/>
          <w:sz w:val="56"/>
          <w:shd w:val="clear" w:color="auto" w:fill="FDFD7E"/>
        </w:rPr>
        <w:t>根据科技部、财政部和国家税务总局关于修订印发</w:t>
      </w:r>
    </w:p>
    <w:p>
      <w:pPr>
        <w:spacing w:before="0" w:line="670" w:lineRule="exact"/>
        <w:ind w:left="0" w:right="1696" w:firstLine="0"/>
        <w:jc w:val="right"/>
        <w:rPr>
          <w:rFonts w:ascii="Times New Roman" w:eastAsia="Times New Roman"/>
          <w:sz w:val="56"/>
        </w:rPr>
      </w:pPr>
      <w:r>
        <w:rPr>
          <w:rFonts w:ascii="Times New Roman" w:eastAsia="Times New Roman"/>
          <w:spacing w:val="-125"/>
          <w:w w:val="100"/>
          <w:sz w:val="56"/>
          <w:shd w:val="clear" w:color="auto" w:fill="FDFD7E"/>
        </w:rPr>
        <w:t xml:space="preserve"> </w:t>
      </w:r>
      <w:r>
        <w:rPr>
          <w:sz w:val="56"/>
          <w:shd w:val="clear" w:color="auto" w:fill="FDFD7E"/>
        </w:rPr>
        <w:t>《高新技术企业认定管理办法》（</w:t>
      </w:r>
      <w:r>
        <w:rPr>
          <w:spacing w:val="-1"/>
          <w:sz w:val="56"/>
          <w:shd w:val="clear" w:color="auto" w:fill="FDFD7E"/>
        </w:rPr>
        <w:t>国科发火〔</w:t>
      </w:r>
      <w:r>
        <w:rPr>
          <w:rFonts w:ascii="Times New Roman" w:eastAsia="Times New Roman"/>
          <w:sz w:val="56"/>
          <w:shd w:val="clear" w:color="auto" w:fill="FDFD7E"/>
        </w:rPr>
        <w:t>2016</w:t>
      </w:r>
      <w:r>
        <w:rPr>
          <w:sz w:val="56"/>
          <w:shd w:val="clear" w:color="auto" w:fill="FDFD7E"/>
        </w:rPr>
        <w:t>〕</w:t>
      </w:r>
      <w:r>
        <w:rPr>
          <w:rFonts w:ascii="Times New Roman" w:eastAsia="Times New Roman"/>
          <w:spacing w:val="3"/>
          <w:sz w:val="56"/>
          <w:shd w:val="clear" w:color="auto" w:fill="FDFD7E"/>
        </w:rPr>
        <w:t>32</w:t>
      </w:r>
    </w:p>
    <w:p>
      <w:pPr>
        <w:spacing w:before="0" w:line="673" w:lineRule="exact"/>
        <w:ind w:left="0" w:right="1696" w:firstLine="0"/>
        <w:jc w:val="right"/>
        <w:rPr>
          <w:sz w:val="56"/>
        </w:rPr>
      </w:pPr>
      <w:r>
        <w:rPr>
          <w:rFonts w:ascii="Times New Roman" w:eastAsia="Times New Roman"/>
          <w:spacing w:val="-125"/>
          <w:w w:val="100"/>
          <w:sz w:val="56"/>
          <w:shd w:val="clear" w:color="auto" w:fill="FDFD7E"/>
        </w:rPr>
        <w:t xml:space="preserve"> </w:t>
      </w:r>
      <w:r>
        <w:rPr>
          <w:sz w:val="56"/>
          <w:shd w:val="clear" w:color="auto" w:fill="FDFD7E"/>
        </w:rPr>
        <w:t>号），</w:t>
      </w:r>
      <w:r>
        <w:rPr>
          <w:spacing w:val="-1"/>
          <w:sz w:val="56"/>
          <w:shd w:val="clear" w:color="auto" w:fill="FDFD7E"/>
        </w:rPr>
        <w:t>企业获得高新技术企业资格后，在资格有效期内</w:t>
      </w:r>
    </w:p>
    <w:p>
      <w:pPr>
        <w:spacing w:before="0" w:line="673" w:lineRule="exact"/>
        <w:ind w:left="0" w:right="1836" w:firstLine="0"/>
        <w:jc w:val="right"/>
        <w:rPr>
          <w:sz w:val="56"/>
        </w:rPr>
      </w:pPr>
      <w:r>
        <w:rPr>
          <w:rFonts w:ascii="Times New Roman" w:hAnsi="Times New Roman" w:eastAsia="Times New Roman"/>
          <w:color w:val="FF0000"/>
          <w:spacing w:val="-125"/>
          <w:w w:val="100"/>
          <w:sz w:val="56"/>
          <w:shd w:val="clear" w:color="auto" w:fill="FDFD7E"/>
        </w:rPr>
        <w:t xml:space="preserve"> </w:t>
      </w:r>
      <w:r>
        <w:rPr>
          <w:color w:val="FF0000"/>
          <w:sz w:val="56"/>
          <w:shd w:val="clear" w:color="auto" w:fill="FDFD7E"/>
        </w:rPr>
        <w:t>每年</w:t>
      </w:r>
      <w:r>
        <w:rPr>
          <w:rFonts w:ascii="Times New Roman" w:hAnsi="Times New Roman" w:eastAsia="Times New Roman"/>
          <w:color w:val="FF0000"/>
          <w:sz w:val="56"/>
          <w:shd w:val="clear" w:color="auto" w:fill="FDFD7E"/>
        </w:rPr>
        <w:t xml:space="preserve">5 </w:t>
      </w:r>
      <w:r>
        <w:rPr>
          <w:color w:val="FF0000"/>
          <w:sz w:val="56"/>
          <w:shd w:val="clear" w:color="auto" w:fill="FDFD7E"/>
        </w:rPr>
        <w:t>月底前</w:t>
      </w:r>
      <w:r>
        <w:rPr>
          <w:spacing w:val="-1"/>
          <w:sz w:val="56"/>
          <w:shd w:val="clear" w:color="auto" w:fill="FDFD7E"/>
        </w:rPr>
        <w:t>须通过“高新技术企业认定管理工作网”</w:t>
      </w:r>
    </w:p>
    <w:p>
      <w:pPr>
        <w:spacing w:before="0" w:line="673" w:lineRule="exact"/>
        <w:ind w:left="0" w:right="1696" w:firstLine="0"/>
        <w:jc w:val="right"/>
        <w:rPr>
          <w:sz w:val="56"/>
        </w:rPr>
      </w:pPr>
      <w:r>
        <w:rPr>
          <w:rFonts w:ascii="Times New Roman" w:eastAsia="Times New Roman"/>
          <w:spacing w:val="-125"/>
          <w:w w:val="100"/>
          <w:sz w:val="56"/>
          <w:shd w:val="clear" w:color="auto" w:fill="FDFD7E"/>
        </w:rPr>
        <w:t xml:space="preserve"> </w:t>
      </w:r>
      <w:r>
        <w:rPr>
          <w:sz w:val="56"/>
          <w:shd w:val="clear" w:color="auto" w:fill="FDFD7E"/>
        </w:rPr>
        <w:t>报送</w:t>
      </w:r>
      <w:r>
        <w:rPr>
          <w:color w:val="FF0000"/>
          <w:sz w:val="56"/>
          <w:shd w:val="clear" w:color="auto" w:fill="FDFD7E"/>
        </w:rPr>
        <w:t>上一年</w:t>
      </w:r>
      <w:r>
        <w:rPr>
          <w:spacing w:val="-1"/>
          <w:sz w:val="56"/>
          <w:shd w:val="clear" w:color="auto" w:fill="FDFD7E"/>
        </w:rPr>
        <w:t>年度发展情况报表，累计</w:t>
      </w:r>
      <w:r>
        <w:rPr>
          <w:color w:val="FF0000"/>
          <w:sz w:val="56"/>
          <w:shd w:val="clear" w:color="auto" w:fill="FDFD7E"/>
        </w:rPr>
        <w:t>两年</w:t>
      </w:r>
      <w:r>
        <w:rPr>
          <w:spacing w:val="1"/>
          <w:sz w:val="56"/>
          <w:shd w:val="clear" w:color="auto" w:fill="FDFD7E"/>
        </w:rPr>
        <w:t>未按规定时限</w:t>
      </w:r>
    </w:p>
    <w:p>
      <w:pPr>
        <w:spacing w:before="0" w:line="674" w:lineRule="exact"/>
        <w:ind w:left="0" w:right="1696" w:firstLine="0"/>
        <w:jc w:val="right"/>
        <w:rPr>
          <w:sz w:val="56"/>
        </w:rPr>
      </w:pPr>
      <w:r>
        <w:rPr>
          <w:rFonts w:ascii="Times New Roman" w:eastAsia="Times New Roman"/>
          <w:spacing w:val="-125"/>
          <w:w w:val="100"/>
          <w:sz w:val="56"/>
          <w:shd w:val="clear" w:color="auto" w:fill="FDFD7E"/>
        </w:rPr>
        <w:t xml:space="preserve"> </w:t>
      </w:r>
      <w:r>
        <w:rPr>
          <w:spacing w:val="-1"/>
          <w:sz w:val="56"/>
          <w:shd w:val="clear" w:color="auto" w:fill="FDFD7E"/>
        </w:rPr>
        <w:t>报送年度发展情况报表，由认定机构</w:t>
      </w:r>
      <w:r>
        <w:rPr>
          <w:color w:val="FF0000"/>
          <w:spacing w:val="1"/>
          <w:sz w:val="56"/>
          <w:shd w:val="clear" w:color="auto" w:fill="FDFD7E"/>
        </w:rPr>
        <w:t>取消其高新技术企</w:t>
      </w:r>
    </w:p>
    <w:p>
      <w:pPr>
        <w:spacing w:before="0" w:line="853" w:lineRule="exact"/>
        <w:ind w:left="1160" w:right="0" w:firstLine="0"/>
        <w:jc w:val="left"/>
        <w:rPr>
          <w:sz w:val="56"/>
        </w:rPr>
      </w:pPr>
      <w:r>
        <w:rPr>
          <w:rFonts w:ascii="Times New Roman" w:eastAsia="Times New Roman"/>
          <w:color w:val="FF0000"/>
          <w:spacing w:val="-125"/>
          <w:w w:val="100"/>
          <w:sz w:val="56"/>
          <w:shd w:val="clear" w:color="auto" w:fill="FDFD7E"/>
        </w:rPr>
        <w:t xml:space="preserve"> </w:t>
      </w:r>
      <w:r>
        <w:rPr>
          <w:color w:val="FF0000"/>
          <w:sz w:val="56"/>
          <w:shd w:val="clear" w:color="auto" w:fill="FDFD7E"/>
        </w:rPr>
        <w:t>业资格</w:t>
      </w:r>
      <w:r>
        <w:rPr>
          <w:spacing w:val="17"/>
          <w:sz w:val="56"/>
          <w:shd w:val="clear" w:color="auto" w:fill="FDFD7E"/>
        </w:rPr>
        <w:t>。</w:t>
      </w:r>
    </w:p>
    <w:p>
      <w:pPr>
        <w:spacing w:after="0" w:line="853" w:lineRule="exact"/>
        <w:jc w:val="left"/>
        <w:rPr>
          <w:sz w:val="56"/>
        </w:rPr>
        <w:sectPr>
          <w:headerReference r:id="rId7" w:type="default"/>
          <w:footerReference r:id="rId8" w:type="default"/>
          <w:pgSz w:w="16840" w:h="11910" w:orient="landscape"/>
          <w:pgMar w:top="2580" w:right="60" w:bottom="2020" w:left="420" w:header="1939" w:footer="1821" w:gutter="0"/>
        </w:sectPr>
      </w:pPr>
    </w:p>
    <w:p>
      <w:pPr>
        <w:pStyle w:val="8"/>
        <w:spacing w:before="11"/>
        <w:rPr>
          <w:sz w:val="28"/>
        </w:rPr>
      </w:pPr>
    </w:p>
    <w:p>
      <w:pPr>
        <w:spacing w:before="200" w:line="156" w:lineRule="auto"/>
        <w:ind w:left="1168" w:right="1923" w:firstLine="984"/>
        <w:jc w:val="left"/>
        <w:rPr>
          <w:sz w:val="49"/>
        </w:rPr>
      </w:pPr>
      <w:r>
        <w:rPr>
          <w:sz w:val="49"/>
        </w:rPr>
        <w:t>为给企业提供便利，在火炬统计调查信息系统网络平台上提供高新技术企业填报</w:t>
      </w:r>
      <w:r>
        <w:rPr>
          <w:color w:val="FF0000"/>
          <w:sz w:val="49"/>
        </w:rPr>
        <w:t>《年度高新技术企业发展情况报表》</w:t>
      </w:r>
    </w:p>
    <w:p>
      <w:pPr>
        <w:spacing w:before="0" w:line="156" w:lineRule="auto"/>
        <w:ind w:left="1168" w:right="1923" w:firstLine="0"/>
        <w:jc w:val="both"/>
        <w:rPr>
          <w:sz w:val="49"/>
        </w:rPr>
      </w:pPr>
      <w:r>
        <w:rPr>
          <w:sz w:val="49"/>
        </w:rPr>
        <w:t>（以下简称“高企年度报表”）的功能。高新技术企业登陆火炬统计调查信息系统网络平台后可以看到</w:t>
      </w:r>
      <w:r>
        <w:rPr>
          <w:color w:val="FF0000"/>
          <w:sz w:val="49"/>
        </w:rPr>
        <w:t>《国家高新区企业和高新技术企业统计年报表》</w:t>
      </w:r>
      <w:r>
        <w:rPr>
          <w:sz w:val="49"/>
        </w:rPr>
        <w:t>（以下简称“企业统计表”）和高企发展情况报表两个报表。企业统计报表中与高企发展情况报表相同含义的指标采用同一个指标字段数据，不同含义的指标需要企业根据高企年度报表中的指标定义补充填报。企业通过火炬统计调查信息系统网络平台上报的</w:t>
      </w:r>
      <w:r>
        <w:rPr>
          <w:color w:val="FF0000"/>
          <w:sz w:val="49"/>
        </w:rPr>
        <w:t>高企年度报表信息可以与高新技术企业认定管理工作网中的高企年报共享</w:t>
      </w:r>
      <w:r>
        <w:rPr>
          <w:sz w:val="49"/>
        </w:rPr>
        <w:t>。</w:t>
      </w:r>
    </w:p>
    <w:p>
      <w:pPr>
        <w:spacing w:after="0" w:line="156" w:lineRule="auto"/>
        <w:jc w:val="both"/>
        <w:rPr>
          <w:sz w:val="49"/>
        </w:rPr>
        <w:sectPr>
          <w:headerReference r:id="rId9" w:type="default"/>
          <w:footerReference r:id="rId10" w:type="default"/>
          <w:pgSz w:w="16840" w:h="11910" w:orient="landscape"/>
          <w:pgMar w:top="2580" w:right="60" w:bottom="2020" w:left="420" w:header="1939" w:footer="1821" w:gutter="0"/>
        </w:sectPr>
      </w:pPr>
    </w:p>
    <w:p>
      <w:pPr>
        <w:pStyle w:val="8"/>
        <w:rPr>
          <w:sz w:val="20"/>
        </w:rPr>
      </w:pPr>
      <w:r>
        <mc:AlternateContent>
          <mc:Choice Requires="wpg">
            <w:drawing>
              <wp:anchor distT="0" distB="0" distL="114300" distR="114300" simplePos="0" relativeHeight="250369024" behindDoc="1" locked="0" layoutInCell="1" allowOverlap="1">
                <wp:simplePos x="0" y="0"/>
                <wp:positionH relativeFrom="page">
                  <wp:posOffset>0</wp:posOffset>
                </wp:positionH>
                <wp:positionV relativeFrom="page">
                  <wp:posOffset>1935480</wp:posOffset>
                </wp:positionV>
                <wp:extent cx="4381500" cy="4851400"/>
                <wp:effectExtent l="0" t="0" r="0" b="6350"/>
                <wp:wrapNone/>
                <wp:docPr id="30" name="组合 18"/>
                <wp:cNvGraphicFramePr/>
                <a:graphic xmlns:a="http://schemas.openxmlformats.org/drawingml/2006/main">
                  <a:graphicData uri="http://schemas.microsoft.com/office/word/2010/wordprocessingGroup">
                    <wpg:wgp>
                      <wpg:cNvGrpSpPr/>
                      <wpg:grpSpPr>
                        <a:xfrm>
                          <a:off x="0" y="0"/>
                          <a:ext cx="4381500" cy="4851400"/>
                          <a:chOff x="0" y="3048"/>
                          <a:chExt cx="6900" cy="7640"/>
                        </a:xfrm>
                      </wpg:grpSpPr>
                      <pic:pic xmlns:pic="http://schemas.openxmlformats.org/drawingml/2006/picture">
                        <pic:nvPicPr>
                          <pic:cNvPr id="24" name="图片 19"/>
                          <pic:cNvPicPr>
                            <a:picLocks noChangeAspect="1"/>
                          </pic:cNvPicPr>
                        </pic:nvPicPr>
                        <pic:blipFill>
                          <a:blip r:embed="rId67"/>
                          <a:stretch>
                            <a:fillRect/>
                          </a:stretch>
                        </pic:blipFill>
                        <pic:spPr>
                          <a:xfrm>
                            <a:off x="0" y="3048"/>
                            <a:ext cx="6900" cy="7112"/>
                          </a:xfrm>
                          <a:prstGeom prst="rect">
                            <a:avLst/>
                          </a:prstGeom>
                          <a:noFill/>
                          <a:ln w="9525">
                            <a:noFill/>
                          </a:ln>
                        </pic:spPr>
                      </pic:pic>
                      <pic:pic xmlns:pic="http://schemas.openxmlformats.org/drawingml/2006/picture">
                        <pic:nvPicPr>
                          <pic:cNvPr id="26" name="图片 20"/>
                          <pic:cNvPicPr>
                            <a:picLocks noChangeAspect="1"/>
                          </pic:cNvPicPr>
                        </pic:nvPicPr>
                        <pic:blipFill>
                          <a:blip r:embed="rId73"/>
                          <a:stretch>
                            <a:fillRect/>
                          </a:stretch>
                        </pic:blipFill>
                        <pic:spPr>
                          <a:xfrm>
                            <a:off x="0" y="3607"/>
                            <a:ext cx="6893" cy="7080"/>
                          </a:xfrm>
                          <a:prstGeom prst="rect">
                            <a:avLst/>
                          </a:prstGeom>
                          <a:noFill/>
                          <a:ln w="9525">
                            <a:noFill/>
                          </a:ln>
                        </pic:spPr>
                      </pic:pic>
                      <pic:pic xmlns:pic="http://schemas.openxmlformats.org/drawingml/2006/picture">
                        <pic:nvPicPr>
                          <pic:cNvPr id="28" name="图片 21"/>
                          <pic:cNvPicPr>
                            <a:picLocks noChangeAspect="1"/>
                          </pic:cNvPicPr>
                        </pic:nvPicPr>
                        <pic:blipFill>
                          <a:blip r:embed="rId69"/>
                          <a:stretch>
                            <a:fillRect/>
                          </a:stretch>
                        </pic:blipFill>
                        <pic:spPr>
                          <a:xfrm>
                            <a:off x="2008" y="3912"/>
                            <a:ext cx="4224" cy="5300"/>
                          </a:xfrm>
                          <a:prstGeom prst="rect">
                            <a:avLst/>
                          </a:prstGeom>
                          <a:noFill/>
                          <a:ln w="9525">
                            <a:noFill/>
                          </a:ln>
                        </pic:spPr>
                      </pic:pic>
                    </wpg:wgp>
                  </a:graphicData>
                </a:graphic>
              </wp:anchor>
            </w:drawing>
          </mc:Choice>
          <mc:Fallback>
            <w:pict>
              <v:group id="组合 18" o:spid="_x0000_s1026" o:spt="203" style="position:absolute;left:0pt;margin-left:0pt;margin-top:152.4pt;height:382pt;width:345pt;mso-position-horizontal-relative:page;mso-position-vertical-relative:page;z-index:-252947456;mso-width-relative:page;mso-height-relative:page;" coordorigin="0,3048" coordsize="6900,7640" o:gfxdata="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">
                <o:lock v:ext="edit" aspectratio="f"/>
                <v:shape id="图片 19" o:spid="_x0000_s1026" o:spt="75" alt="" type="#_x0000_t75" style="position:absolute;left:0;top:3048;height:7112;width:6900;" filled="f" o:preferrelative="t" stroked="f" coordsize="21600,21600" o:gfxdata="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UzmEugAAANsA&#10;AAAPAAAAAAAAAAEAIAAAACIAAABkcnMvZG93bnJldi54bWxQSwECFAAUAAAACACHTuJAMy8FnjsA&#10;AAA5AAAAEAAAAAAAAAABACAAAAAJAQAAZHJzL3NoYXBleG1sLnhtbFBLBQYAAAAABgAGAFsBAACz&#10;AwAAAAA=&#10;">
                  <v:fill on="f" focussize="0,0"/>
                  <v:stroke on="f"/>
                  <v:imagedata r:id="rId67" o:title=""/>
                  <o:lock v:ext="edit" aspectratio="t"/>
                </v:shape>
                <v:shape id="图片 20" o:spid="_x0000_s1026" o:spt="75" alt="" type="#_x0000_t75" style="position:absolute;left:0;top:3607;height:7080;width:6893;" filled="f" o:preferrelative="t" stroked="f" coordsize="21600,21600" o:gfxdata="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sf/vQAA&#10;ANsAAAAPAAAAAAAAAAEAIAAAACIAAABkcnMvZG93bnJldi54bWxQSwECFAAUAAAACACHTuJAMy8F&#10;njsAAAA5AAAAEAAAAAAAAAABACAAAAAMAQAAZHJzL3NoYXBleG1sLnhtbFBLBQYAAAAABgAGAFsB&#10;AAC2AwAAAAA=&#10;">
                  <v:fill on="f" focussize="0,0"/>
                  <v:stroke on="f"/>
                  <v:imagedata r:id="rId73" o:title=""/>
                  <o:lock v:ext="edit" aspectratio="t"/>
                </v:shape>
                <v:shape id="图片 21" o:spid="_x0000_s1026" o:spt="75" alt="" type="#_x0000_t75" style="position:absolute;left:2008;top:3912;height:5300;width:4224;" filled="f" o:preferrelative="t" stroked="f" coordsize="21600,21600" o:gfxdata="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bOFugAAANsA&#10;AAAPAAAAAAAAAAEAIAAAACIAAABkcnMvZG93bnJldi54bWxQSwECFAAUAAAACACHTuJAMy8FnjsA&#10;AAA5AAAAEAAAAAAAAAABACAAAAAJAQAAZHJzL3NoYXBleG1sLnhtbFBLBQYAAAAABgAGAFsBAACz&#10;AwAAAAA=&#10;">
                  <v:fill on="f" focussize="0,0"/>
                  <v:stroke on="f"/>
                  <v:imagedata r:id="rId69" o:title=""/>
                  <o:lock v:ext="edit" aspectratio="t"/>
                </v:shape>
              </v:group>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
        <w:rPr>
          <w:sz w:val="23"/>
        </w:rPr>
      </w:pPr>
    </w:p>
    <w:p>
      <w:pPr>
        <w:pStyle w:val="8"/>
        <w:ind w:left="7550"/>
        <w:rPr>
          <w:sz w:val="20"/>
        </w:rPr>
      </w:pPr>
      <w:r>
        <w:rPr>
          <w:sz w:val="20"/>
        </w:rPr>
        <mc:AlternateContent>
          <mc:Choice Requires="wpg">
            <w:drawing>
              <wp:inline distT="0" distB="0" distL="114300" distR="114300">
                <wp:extent cx="897890" cy="780415"/>
                <wp:effectExtent l="0" t="0" r="16510" b="635"/>
                <wp:docPr id="130" name="组合 22"/>
                <wp:cNvGraphicFramePr/>
                <a:graphic xmlns:a="http://schemas.openxmlformats.org/drawingml/2006/main">
                  <a:graphicData uri="http://schemas.microsoft.com/office/word/2010/wordprocessingGroup">
                    <wpg:wgp>
                      <wpg:cNvGrpSpPr/>
                      <wpg:grpSpPr>
                        <a:xfrm>
                          <a:off x="0" y="0"/>
                          <a:ext cx="897890" cy="780415"/>
                          <a:chOff x="0" y="0"/>
                          <a:chExt cx="1414" cy="1229"/>
                        </a:xfrm>
                      </wpg:grpSpPr>
                      <wps:wsp>
                        <wps:cNvPr id="129" name="任意多边形 23"/>
                        <wps:cNvSpPr/>
                        <wps:spPr>
                          <a:xfrm>
                            <a:off x="0" y="0"/>
                            <a:ext cx="1414" cy="1229"/>
                          </a:xfrm>
                          <a:custGeom>
                            <a:avLst/>
                            <a:gdLst/>
                            <a:ahLst/>
                            <a:cxnLst/>
                            <a:pathLst>
                              <a:path w="1414" h="1229">
                                <a:moveTo>
                                  <a:pt x="672" y="1229"/>
                                </a:moveTo>
                                <a:lnTo>
                                  <a:pt x="641" y="1227"/>
                                </a:lnTo>
                                <a:lnTo>
                                  <a:pt x="613" y="1222"/>
                                </a:lnTo>
                                <a:lnTo>
                                  <a:pt x="587" y="1215"/>
                                </a:lnTo>
                                <a:lnTo>
                                  <a:pt x="564" y="1205"/>
                                </a:lnTo>
                                <a:lnTo>
                                  <a:pt x="542" y="1190"/>
                                </a:lnTo>
                                <a:lnTo>
                                  <a:pt x="524" y="1173"/>
                                </a:lnTo>
                                <a:lnTo>
                                  <a:pt x="507" y="1152"/>
                                </a:lnTo>
                                <a:lnTo>
                                  <a:pt x="492" y="1128"/>
                                </a:lnTo>
                                <a:lnTo>
                                  <a:pt x="480" y="1101"/>
                                </a:lnTo>
                                <a:lnTo>
                                  <a:pt x="470" y="1074"/>
                                </a:lnTo>
                                <a:lnTo>
                                  <a:pt x="462" y="1046"/>
                                </a:lnTo>
                                <a:lnTo>
                                  <a:pt x="456" y="1018"/>
                                </a:lnTo>
                                <a:lnTo>
                                  <a:pt x="451" y="985"/>
                                </a:lnTo>
                                <a:lnTo>
                                  <a:pt x="447" y="944"/>
                                </a:lnTo>
                                <a:lnTo>
                                  <a:pt x="445" y="894"/>
                                </a:lnTo>
                                <a:lnTo>
                                  <a:pt x="444" y="835"/>
                                </a:lnTo>
                                <a:lnTo>
                                  <a:pt x="444" y="422"/>
                                </a:lnTo>
                                <a:lnTo>
                                  <a:pt x="445" y="346"/>
                                </a:lnTo>
                                <a:lnTo>
                                  <a:pt x="449" y="280"/>
                                </a:lnTo>
                                <a:lnTo>
                                  <a:pt x="455" y="224"/>
                                </a:lnTo>
                                <a:lnTo>
                                  <a:pt x="463" y="178"/>
                                </a:lnTo>
                                <a:lnTo>
                                  <a:pt x="474" y="140"/>
                                </a:lnTo>
                                <a:lnTo>
                                  <a:pt x="489" y="106"/>
                                </a:lnTo>
                                <a:lnTo>
                                  <a:pt x="508" y="75"/>
                                </a:lnTo>
                                <a:lnTo>
                                  <a:pt x="533" y="48"/>
                                </a:lnTo>
                                <a:lnTo>
                                  <a:pt x="560" y="27"/>
                                </a:lnTo>
                                <a:lnTo>
                                  <a:pt x="590" y="12"/>
                                </a:lnTo>
                                <a:lnTo>
                                  <a:pt x="624" y="3"/>
                                </a:lnTo>
                                <a:lnTo>
                                  <a:pt x="660" y="0"/>
                                </a:lnTo>
                                <a:lnTo>
                                  <a:pt x="690" y="2"/>
                                </a:lnTo>
                                <a:lnTo>
                                  <a:pt x="718" y="8"/>
                                </a:lnTo>
                                <a:lnTo>
                                  <a:pt x="744" y="18"/>
                                </a:lnTo>
                                <a:lnTo>
                                  <a:pt x="768" y="34"/>
                                </a:lnTo>
                                <a:lnTo>
                                  <a:pt x="790" y="51"/>
                                </a:lnTo>
                                <a:lnTo>
                                  <a:pt x="809" y="71"/>
                                </a:lnTo>
                                <a:lnTo>
                                  <a:pt x="826" y="92"/>
                                </a:lnTo>
                                <a:lnTo>
                                  <a:pt x="840" y="115"/>
                                </a:lnTo>
                                <a:lnTo>
                                  <a:pt x="851" y="141"/>
                                </a:lnTo>
                                <a:lnTo>
                                  <a:pt x="860" y="168"/>
                                </a:lnTo>
                                <a:lnTo>
                                  <a:pt x="864" y="182"/>
                                </a:lnTo>
                                <a:lnTo>
                                  <a:pt x="650" y="182"/>
                                </a:lnTo>
                                <a:lnTo>
                                  <a:pt x="641" y="190"/>
                                </a:lnTo>
                                <a:lnTo>
                                  <a:pt x="636" y="206"/>
                                </a:lnTo>
                                <a:lnTo>
                                  <a:pt x="633" y="223"/>
                                </a:lnTo>
                                <a:lnTo>
                                  <a:pt x="631" y="248"/>
                                </a:lnTo>
                                <a:lnTo>
                                  <a:pt x="629" y="282"/>
                                </a:lnTo>
                                <a:lnTo>
                                  <a:pt x="629" y="307"/>
                                </a:lnTo>
                                <a:lnTo>
                                  <a:pt x="629" y="910"/>
                                </a:lnTo>
                                <a:lnTo>
                                  <a:pt x="629" y="947"/>
                                </a:lnTo>
                                <a:lnTo>
                                  <a:pt x="631" y="983"/>
                                </a:lnTo>
                                <a:lnTo>
                                  <a:pt x="633" y="1009"/>
                                </a:lnTo>
                                <a:lnTo>
                                  <a:pt x="636" y="1025"/>
                                </a:lnTo>
                                <a:lnTo>
                                  <a:pt x="641" y="1039"/>
                                </a:lnTo>
                                <a:lnTo>
                                  <a:pt x="648" y="1046"/>
                                </a:lnTo>
                                <a:lnTo>
                                  <a:pt x="865" y="1046"/>
                                </a:lnTo>
                                <a:lnTo>
                                  <a:pt x="857" y="1072"/>
                                </a:lnTo>
                                <a:lnTo>
                                  <a:pt x="846" y="1101"/>
                                </a:lnTo>
                                <a:lnTo>
                                  <a:pt x="833" y="1128"/>
                                </a:lnTo>
                                <a:lnTo>
                                  <a:pt x="818" y="1153"/>
                                </a:lnTo>
                                <a:lnTo>
                                  <a:pt x="802" y="1175"/>
                                </a:lnTo>
                                <a:lnTo>
                                  <a:pt x="784" y="1192"/>
                                </a:lnTo>
                                <a:lnTo>
                                  <a:pt x="763" y="1205"/>
                                </a:lnTo>
                                <a:lnTo>
                                  <a:pt x="743" y="1216"/>
                                </a:lnTo>
                                <a:lnTo>
                                  <a:pt x="720" y="1223"/>
                                </a:lnTo>
                                <a:lnTo>
                                  <a:pt x="697" y="1227"/>
                                </a:lnTo>
                                <a:lnTo>
                                  <a:pt x="672" y="1229"/>
                                </a:lnTo>
                                <a:close/>
                                <a:moveTo>
                                  <a:pt x="865" y="1046"/>
                                </a:moveTo>
                                <a:lnTo>
                                  <a:pt x="677" y="1046"/>
                                </a:lnTo>
                                <a:lnTo>
                                  <a:pt x="686" y="1039"/>
                                </a:lnTo>
                                <a:lnTo>
                                  <a:pt x="689" y="1022"/>
                                </a:lnTo>
                                <a:lnTo>
                                  <a:pt x="692" y="1006"/>
                                </a:lnTo>
                                <a:lnTo>
                                  <a:pt x="694" y="981"/>
                                </a:lnTo>
                                <a:lnTo>
                                  <a:pt x="696" y="949"/>
                                </a:lnTo>
                                <a:lnTo>
                                  <a:pt x="696" y="934"/>
                                </a:lnTo>
                                <a:lnTo>
                                  <a:pt x="696" y="307"/>
                                </a:lnTo>
                                <a:lnTo>
                                  <a:pt x="696" y="280"/>
                                </a:lnTo>
                                <a:lnTo>
                                  <a:pt x="695" y="246"/>
                                </a:lnTo>
                                <a:lnTo>
                                  <a:pt x="693" y="221"/>
                                </a:lnTo>
                                <a:lnTo>
                                  <a:pt x="691" y="204"/>
                                </a:lnTo>
                                <a:lnTo>
                                  <a:pt x="686" y="190"/>
                                </a:lnTo>
                                <a:lnTo>
                                  <a:pt x="677" y="182"/>
                                </a:lnTo>
                                <a:lnTo>
                                  <a:pt x="864" y="182"/>
                                </a:lnTo>
                                <a:lnTo>
                                  <a:pt x="867" y="196"/>
                                </a:lnTo>
                                <a:lnTo>
                                  <a:pt x="871" y="226"/>
                                </a:lnTo>
                                <a:lnTo>
                                  <a:pt x="876" y="262"/>
                                </a:lnTo>
                                <a:lnTo>
                                  <a:pt x="879" y="307"/>
                                </a:lnTo>
                                <a:lnTo>
                                  <a:pt x="880" y="360"/>
                                </a:lnTo>
                                <a:lnTo>
                                  <a:pt x="881" y="422"/>
                                </a:lnTo>
                                <a:lnTo>
                                  <a:pt x="881" y="835"/>
                                </a:lnTo>
                                <a:lnTo>
                                  <a:pt x="880" y="881"/>
                                </a:lnTo>
                                <a:lnTo>
                                  <a:pt x="879" y="934"/>
                                </a:lnTo>
                                <a:lnTo>
                                  <a:pt x="876" y="978"/>
                                </a:lnTo>
                                <a:lnTo>
                                  <a:pt x="871" y="1013"/>
                                </a:lnTo>
                                <a:lnTo>
                                  <a:pt x="866" y="1043"/>
                                </a:lnTo>
                                <a:lnTo>
                                  <a:pt x="865" y="1046"/>
                                </a:lnTo>
                                <a:close/>
                                <a:moveTo>
                                  <a:pt x="1154" y="425"/>
                                </a:moveTo>
                                <a:lnTo>
                                  <a:pt x="991" y="425"/>
                                </a:lnTo>
                                <a:lnTo>
                                  <a:pt x="991" y="334"/>
                                </a:lnTo>
                                <a:lnTo>
                                  <a:pt x="992" y="293"/>
                                </a:lnTo>
                                <a:lnTo>
                                  <a:pt x="993" y="257"/>
                                </a:lnTo>
                                <a:lnTo>
                                  <a:pt x="996" y="226"/>
                                </a:lnTo>
                                <a:lnTo>
                                  <a:pt x="1001" y="197"/>
                                </a:lnTo>
                                <a:lnTo>
                                  <a:pt x="1007" y="168"/>
                                </a:lnTo>
                                <a:lnTo>
                                  <a:pt x="1016" y="140"/>
                                </a:lnTo>
                                <a:lnTo>
                                  <a:pt x="1027" y="113"/>
                                </a:lnTo>
                                <a:lnTo>
                                  <a:pt x="1041" y="86"/>
                                </a:lnTo>
                                <a:lnTo>
                                  <a:pt x="1056" y="64"/>
                                </a:lnTo>
                                <a:lnTo>
                                  <a:pt x="1074" y="45"/>
                                </a:lnTo>
                                <a:lnTo>
                                  <a:pt x="1094" y="29"/>
                                </a:lnTo>
                                <a:lnTo>
                                  <a:pt x="1115" y="16"/>
                                </a:lnTo>
                                <a:lnTo>
                                  <a:pt x="1138" y="7"/>
                                </a:lnTo>
                                <a:lnTo>
                                  <a:pt x="1163" y="2"/>
                                </a:lnTo>
                                <a:lnTo>
                                  <a:pt x="1190" y="0"/>
                                </a:lnTo>
                                <a:lnTo>
                                  <a:pt x="1242" y="5"/>
                                </a:lnTo>
                                <a:lnTo>
                                  <a:pt x="1287" y="22"/>
                                </a:lnTo>
                                <a:lnTo>
                                  <a:pt x="1325" y="49"/>
                                </a:lnTo>
                                <a:lnTo>
                                  <a:pt x="1356" y="86"/>
                                </a:lnTo>
                                <a:lnTo>
                                  <a:pt x="1381" y="133"/>
                                </a:lnTo>
                                <a:lnTo>
                                  <a:pt x="1398" y="182"/>
                                </a:lnTo>
                                <a:lnTo>
                                  <a:pt x="1198" y="182"/>
                                </a:lnTo>
                                <a:lnTo>
                                  <a:pt x="1188" y="184"/>
                                </a:lnTo>
                                <a:lnTo>
                                  <a:pt x="1179" y="188"/>
                                </a:lnTo>
                                <a:lnTo>
                                  <a:pt x="1172" y="197"/>
                                </a:lnTo>
                                <a:lnTo>
                                  <a:pt x="1166" y="209"/>
                                </a:lnTo>
                                <a:lnTo>
                                  <a:pt x="1161" y="225"/>
                                </a:lnTo>
                                <a:lnTo>
                                  <a:pt x="1158" y="247"/>
                                </a:lnTo>
                                <a:lnTo>
                                  <a:pt x="1155" y="276"/>
                                </a:lnTo>
                                <a:lnTo>
                                  <a:pt x="1155" y="307"/>
                                </a:lnTo>
                                <a:lnTo>
                                  <a:pt x="1154" y="425"/>
                                </a:lnTo>
                                <a:close/>
                                <a:moveTo>
                                  <a:pt x="1397" y="1205"/>
                                </a:moveTo>
                                <a:lnTo>
                                  <a:pt x="991" y="1205"/>
                                </a:lnTo>
                                <a:lnTo>
                                  <a:pt x="991" y="1037"/>
                                </a:lnTo>
                                <a:lnTo>
                                  <a:pt x="1034" y="925"/>
                                </a:lnTo>
                                <a:lnTo>
                                  <a:pt x="1072" y="823"/>
                                </a:lnTo>
                                <a:lnTo>
                                  <a:pt x="1106" y="734"/>
                                </a:lnTo>
                                <a:lnTo>
                                  <a:pt x="1135" y="655"/>
                                </a:lnTo>
                                <a:lnTo>
                                  <a:pt x="1159" y="587"/>
                                </a:lnTo>
                                <a:lnTo>
                                  <a:pt x="1179" y="531"/>
                                </a:lnTo>
                                <a:lnTo>
                                  <a:pt x="1194" y="486"/>
                                </a:lnTo>
                                <a:lnTo>
                                  <a:pt x="1205" y="451"/>
                                </a:lnTo>
                                <a:lnTo>
                                  <a:pt x="1219" y="399"/>
                                </a:lnTo>
                                <a:lnTo>
                                  <a:pt x="1230" y="352"/>
                                </a:lnTo>
                                <a:lnTo>
                                  <a:pt x="1236" y="312"/>
                                </a:lnTo>
                                <a:lnTo>
                                  <a:pt x="1238" y="278"/>
                                </a:lnTo>
                                <a:lnTo>
                                  <a:pt x="1238" y="255"/>
                                </a:lnTo>
                                <a:lnTo>
                                  <a:pt x="1236" y="235"/>
                                </a:lnTo>
                                <a:lnTo>
                                  <a:pt x="1233" y="218"/>
                                </a:lnTo>
                                <a:lnTo>
                                  <a:pt x="1229" y="204"/>
                                </a:lnTo>
                                <a:lnTo>
                                  <a:pt x="1222" y="190"/>
                                </a:lnTo>
                                <a:lnTo>
                                  <a:pt x="1212" y="182"/>
                                </a:lnTo>
                                <a:lnTo>
                                  <a:pt x="1398" y="182"/>
                                </a:lnTo>
                                <a:lnTo>
                                  <a:pt x="1399" y="185"/>
                                </a:lnTo>
                                <a:lnTo>
                                  <a:pt x="1410" y="243"/>
                                </a:lnTo>
                                <a:lnTo>
                                  <a:pt x="1414" y="307"/>
                                </a:lnTo>
                                <a:lnTo>
                                  <a:pt x="1411" y="360"/>
                                </a:lnTo>
                                <a:lnTo>
                                  <a:pt x="1405" y="413"/>
                                </a:lnTo>
                                <a:lnTo>
                                  <a:pt x="1394" y="467"/>
                                </a:lnTo>
                                <a:lnTo>
                                  <a:pt x="1380" y="523"/>
                                </a:lnTo>
                                <a:lnTo>
                                  <a:pt x="1367" y="568"/>
                                </a:lnTo>
                                <a:lnTo>
                                  <a:pt x="1346" y="626"/>
                                </a:lnTo>
                                <a:lnTo>
                                  <a:pt x="1319" y="699"/>
                                </a:lnTo>
                                <a:lnTo>
                                  <a:pt x="1284" y="786"/>
                                </a:lnTo>
                                <a:lnTo>
                                  <a:pt x="1242" y="888"/>
                                </a:lnTo>
                                <a:lnTo>
                                  <a:pt x="1193" y="1003"/>
                                </a:lnTo>
                                <a:lnTo>
                                  <a:pt x="1397" y="1003"/>
                                </a:lnTo>
                                <a:lnTo>
                                  <a:pt x="1397" y="1205"/>
                                </a:lnTo>
                                <a:close/>
                                <a:moveTo>
                                  <a:pt x="139" y="1229"/>
                                </a:moveTo>
                                <a:lnTo>
                                  <a:pt x="0" y="1229"/>
                                </a:lnTo>
                                <a:lnTo>
                                  <a:pt x="14" y="1152"/>
                                </a:lnTo>
                                <a:lnTo>
                                  <a:pt x="27" y="1075"/>
                                </a:lnTo>
                                <a:lnTo>
                                  <a:pt x="41" y="998"/>
                                </a:lnTo>
                                <a:lnTo>
                                  <a:pt x="54" y="921"/>
                                </a:lnTo>
                                <a:lnTo>
                                  <a:pt x="68" y="844"/>
                                </a:lnTo>
                                <a:lnTo>
                                  <a:pt x="96" y="690"/>
                                </a:lnTo>
                                <a:lnTo>
                                  <a:pt x="123" y="537"/>
                                </a:lnTo>
                                <a:lnTo>
                                  <a:pt x="151" y="383"/>
                                </a:lnTo>
                                <a:lnTo>
                                  <a:pt x="193" y="153"/>
                                </a:lnTo>
                                <a:lnTo>
                                  <a:pt x="221" y="0"/>
                                </a:lnTo>
                                <a:lnTo>
                                  <a:pt x="358" y="0"/>
                                </a:lnTo>
                                <a:lnTo>
                                  <a:pt x="330" y="153"/>
                                </a:lnTo>
                                <a:lnTo>
                                  <a:pt x="303" y="306"/>
                                </a:lnTo>
                                <a:lnTo>
                                  <a:pt x="221" y="767"/>
                                </a:lnTo>
                                <a:lnTo>
                                  <a:pt x="194" y="921"/>
                                </a:lnTo>
                                <a:lnTo>
                                  <a:pt x="166" y="1075"/>
                                </a:lnTo>
                                <a:lnTo>
                                  <a:pt x="153" y="1152"/>
                                </a:lnTo>
                                <a:lnTo>
                                  <a:pt x="139" y="1229"/>
                                </a:lnTo>
                                <a:close/>
                              </a:path>
                            </a:pathLst>
                          </a:custGeom>
                          <a:solidFill>
                            <a:srgbClr val="082A4D"/>
                          </a:solidFill>
                          <a:ln w="9525">
                            <a:noFill/>
                          </a:ln>
                        </wps:spPr>
                        <wps:bodyPr upright="1"/>
                      </wps:wsp>
                    </wpg:wgp>
                  </a:graphicData>
                </a:graphic>
              </wp:inline>
            </w:drawing>
          </mc:Choice>
          <mc:Fallback>
            <w:pict>
              <v:group id="组合 22" o:spid="_x0000_s1026" o:spt="203" style="height:61.45pt;width:70.7pt;" coordsize="1414,1229" o:gfxdata="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">
                <o:lock v:ext="edit" aspectratio="f"/>
                <v:shape id="任意多边形 23" o:spid="_x0000_s1026" o:spt="100" style="position:absolute;left:0;top:0;height:1229;width:1414;" fillcolor="#082A4D" filled="t" stroked="f" coordsize="1414,1229" o:gfxdata="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8pNvQAA&#10;ANwAAAAPAAAAAAAAAAEAIAAAACIAAABkcnMvZG93bnJldi54bWxQSwECFAAUAAAACACHTuJAMy8F&#10;njsAAAA5AAAAEAAAAAAAAAABACAAAAAMAQAAZHJzL3NoYXBleG1sLnhtbFBLBQYAAAAABgAGAFsB&#10;AAC2AwAAAAA=&#10;" path="m672,1229l641,1227,613,1222,587,1215,564,1205,542,1190,524,1173,507,1152,492,1128,480,1101,470,1074,462,1046,456,1018,451,985,447,944,445,894,444,835,444,422,445,346,449,280,455,224,463,178,474,140,489,106,508,75,533,48,560,27,590,12,624,3,660,0,690,2,718,8,744,18,768,34,790,51,809,71,826,92,840,115,851,141,860,168,864,182,650,182,641,190,636,206,633,223,631,248,629,282,629,307,629,910,629,947,631,983,633,1009,636,1025,641,1039,648,1046,865,1046,857,1072,846,1101,833,1128,818,1153,802,1175,784,1192,763,1205,743,1216,720,1223,697,1227,672,1229xm865,1046l677,1046,686,1039,689,1022,692,1006,694,981,696,949,696,934,696,307,696,280,695,246,693,221,691,204,686,190,677,182,864,182,867,196,871,226,876,262,879,307,880,360,881,422,881,835,880,881,879,934,876,978,871,1013,866,1043,865,1046xm1154,425l991,425,991,334,992,293,993,257,996,226,1001,197,1007,168,1016,140,1027,113,1041,86,1056,64,1074,45,1094,29,1115,16,1138,7,1163,2,1190,0,1242,5,1287,22,1325,49,1356,86,1381,133,1398,182,1198,182,1188,184,1179,188,1172,197,1166,209,1161,225,1158,247,1155,276,1155,307,1154,425xm1397,1205l991,1205,991,1037,1034,925,1072,823,1106,734,1135,655,1159,587,1179,531,1194,486,1205,451,1219,399,1230,352,1236,312,1238,278,1238,255,1236,235,1233,218,1229,204,1222,190,1212,182,1398,182,1399,185,1410,243,1414,307,1411,360,1405,413,1394,467,1380,523,1367,568,1346,626,1319,699,1284,786,1242,888,1193,1003,1397,1003,1397,1205xm139,1229l0,1229,14,1152,27,1075,41,998,54,921,68,844,96,690,123,537,151,383,193,153,221,0,358,0,330,153,303,306,221,767,194,921,166,1075,153,1152,139,1229xe">
                  <v:fill on="t" focussize="0,0"/>
                  <v:stroke on="f"/>
                  <v:imagedata o:title=""/>
                  <o:lock v:ext="edit" aspectratio="f"/>
                </v:shape>
                <w10:wrap type="none"/>
                <w10:anchorlock/>
              </v:group>
            </w:pict>
          </mc:Fallback>
        </mc:AlternateContent>
      </w:r>
    </w:p>
    <w:p>
      <w:pPr>
        <w:pStyle w:val="8"/>
        <w:spacing w:before="14"/>
        <w:rPr>
          <w:sz w:val="18"/>
        </w:rPr>
      </w:pPr>
    </w:p>
    <w:p>
      <w:pPr>
        <w:spacing w:before="0" w:line="1098" w:lineRule="exact"/>
        <w:ind w:left="7447" w:right="0" w:firstLine="0"/>
        <w:jc w:val="left"/>
        <w:rPr>
          <w:b/>
          <w:sz w:val="63"/>
        </w:rPr>
      </w:pPr>
      <w:r>
        <w:rPr>
          <w:b/>
          <w:sz w:val="63"/>
        </w:rPr>
        <w:t>火炬统计调查工作部署及重点</w:t>
      </w:r>
    </w:p>
    <w:p>
      <w:pPr>
        <w:spacing w:after="0" w:line="1098" w:lineRule="exact"/>
        <w:jc w:val="left"/>
        <w:rPr>
          <w:sz w:val="63"/>
        </w:rPr>
        <w:sectPr>
          <w:headerReference r:id="rId11" w:type="default"/>
          <w:footerReference r:id="rId12" w:type="default"/>
          <w:pgSz w:w="16840" w:h="11910" w:orient="landscape"/>
          <w:pgMar w:top="1100" w:right="60" w:bottom="280" w:left="420" w:header="0" w:footer="0" w:gutter="0"/>
        </w:sectPr>
      </w:pPr>
    </w:p>
    <w:p>
      <w:pPr>
        <w:pStyle w:val="8"/>
        <w:spacing w:before="11"/>
        <w:rPr>
          <w:b/>
          <w:sz w:val="11"/>
        </w:rPr>
      </w:pPr>
    </w:p>
    <w:p>
      <w:pPr>
        <w:spacing w:after="0"/>
        <w:rPr>
          <w:sz w:val="11"/>
        </w:rPr>
        <w:sectPr>
          <w:headerReference r:id="rId13" w:type="default"/>
          <w:footerReference r:id="rId14" w:type="default"/>
          <w:pgSz w:w="16840" w:h="11910" w:orient="landscape"/>
          <w:pgMar w:top="2580" w:right="60" w:bottom="2020" w:left="420" w:header="1939" w:footer="1821" w:gutter="0"/>
        </w:sectPr>
      </w:pPr>
    </w:p>
    <w:p>
      <w:pPr>
        <w:pStyle w:val="12"/>
        <w:numPr>
          <w:ilvl w:val="0"/>
          <w:numId w:val="3"/>
        </w:numPr>
        <w:tabs>
          <w:tab w:val="left" w:pos="675"/>
        </w:tabs>
        <w:spacing w:before="461" w:after="0" w:line="661" w:lineRule="exact"/>
        <w:ind w:left="674" w:right="0" w:hanging="474"/>
        <w:jc w:val="left"/>
        <w:rPr>
          <w:b/>
          <w:sz w:val="42"/>
        </w:rPr>
      </w:pPr>
      <w:r>
        <w:rPr>
          <w:b/>
          <w:sz w:val="42"/>
        </w:rPr>
        <w:t>调查范围</w:t>
      </w:r>
    </w:p>
    <w:p>
      <w:pPr>
        <w:pStyle w:val="8"/>
        <w:spacing w:line="249" w:lineRule="exact"/>
        <w:ind w:left="201"/>
      </w:pPr>
      <w:r>
        <w:rPr>
          <w:rFonts w:ascii="Arial" w:eastAsia="Arial"/>
        </w:rPr>
        <w:t>2016-2018</w:t>
      </w:r>
      <w:r>
        <w:t>年认定的区外</w:t>
      </w:r>
      <w:r>
        <w:rPr>
          <w:color w:val="FF0000"/>
        </w:rPr>
        <w:t>高新技术企业</w:t>
      </w:r>
    </w:p>
    <w:p>
      <w:pPr>
        <w:pStyle w:val="6"/>
        <w:spacing w:line="652" w:lineRule="exact"/>
        <w:ind w:left="201" w:firstLine="0"/>
      </w:pPr>
      <w:r>
        <w:rPr>
          <w:b w:val="0"/>
        </w:rPr>
        <w:br w:type="column"/>
      </w:r>
      <w:r>
        <w:t>纸质材料包括：</w:t>
      </w:r>
    </w:p>
    <w:p>
      <w:pPr>
        <w:pStyle w:val="12"/>
        <w:numPr>
          <w:ilvl w:val="0"/>
          <w:numId w:val="4"/>
        </w:numPr>
        <w:tabs>
          <w:tab w:val="left" w:pos="1012"/>
        </w:tabs>
        <w:spacing w:before="0" w:after="0" w:line="362" w:lineRule="exact"/>
        <w:ind w:left="1011" w:right="0" w:hanging="811"/>
        <w:jc w:val="left"/>
        <w:rPr>
          <w:sz w:val="31"/>
        </w:rPr>
      </w:pPr>
      <w:r>
        <w:rPr>
          <w:spacing w:val="-1"/>
          <w:sz w:val="31"/>
        </w:rPr>
        <w:t>区外总收入在</w:t>
      </w:r>
      <w:r>
        <w:rPr>
          <w:rFonts w:ascii="Arial" w:eastAsia="Arial"/>
          <w:sz w:val="31"/>
        </w:rPr>
        <w:t>2</w:t>
      </w:r>
      <w:r>
        <w:rPr>
          <w:spacing w:val="-4"/>
          <w:sz w:val="31"/>
        </w:rPr>
        <w:t>亿元以上的高新技术企业报表；</w:t>
      </w:r>
    </w:p>
    <w:p>
      <w:pPr>
        <w:pStyle w:val="12"/>
        <w:numPr>
          <w:ilvl w:val="0"/>
          <w:numId w:val="4"/>
        </w:numPr>
        <w:tabs>
          <w:tab w:val="left" w:pos="1012"/>
        </w:tabs>
        <w:spacing w:before="0" w:after="0" w:line="357" w:lineRule="exact"/>
        <w:ind w:left="1011" w:right="0" w:hanging="811"/>
        <w:jc w:val="left"/>
        <w:rPr>
          <w:rFonts w:ascii="Arial" w:eastAsia="Arial"/>
          <w:sz w:val="31"/>
        </w:rPr>
      </w:pPr>
      <w:r>
        <w:rPr>
          <w:spacing w:val="-4"/>
          <w:sz w:val="31"/>
        </w:rPr>
        <w:t>从网络系统打印的所辖范围上市企业清单及审核确认说明</w:t>
      </w:r>
      <w:r>
        <w:rPr>
          <w:rFonts w:ascii="Arial" w:eastAsia="Arial"/>
          <w:sz w:val="31"/>
        </w:rPr>
        <w:t>;</w:t>
      </w:r>
    </w:p>
    <w:p>
      <w:pPr>
        <w:spacing w:after="0" w:line="357" w:lineRule="exact"/>
        <w:jc w:val="left"/>
        <w:rPr>
          <w:rFonts w:ascii="Arial" w:eastAsia="Arial"/>
          <w:sz w:val="31"/>
        </w:rPr>
        <w:sectPr>
          <w:type w:val="continuous"/>
          <w:pgSz w:w="16840" w:h="11910" w:orient="landscape"/>
          <w:pgMar w:top="1100" w:right="60" w:bottom="280" w:left="420" w:header="720" w:footer="720" w:gutter="0"/>
          <w:cols w:equalWidth="0" w:num="2">
            <w:col w:w="5545" w:space="710"/>
            <w:col w:w="10105"/>
          </w:cols>
        </w:sectPr>
      </w:pPr>
    </w:p>
    <w:p>
      <w:pPr>
        <w:pStyle w:val="8"/>
        <w:spacing w:before="104" w:line="105" w:lineRule="auto"/>
        <w:ind w:left="201"/>
      </w:pPr>
      <w:r>
        <w:rPr>
          <w:position w:val="-8"/>
        </w:rPr>
        <w:t>国家大学科技园、省级以上科技企业孵化器、</w:t>
      </w:r>
      <w:r>
        <w:t>（</w:t>
      </w:r>
      <w:r>
        <w:rPr>
          <w:rFonts w:ascii="Arial" w:eastAsia="Arial"/>
        </w:rPr>
        <w:t>3</w:t>
      </w:r>
      <w:r>
        <w:t>）从网络系统打印所辖范围企业当年汇总数据与上年比较清单；</w:t>
      </w:r>
    </w:p>
    <w:p>
      <w:pPr>
        <w:pStyle w:val="8"/>
        <w:spacing w:before="128" w:line="38" w:lineRule="auto"/>
        <w:ind w:left="201"/>
      </w:pPr>
      <w:r>
        <w:rPr>
          <w:position w:val="-8"/>
        </w:rPr>
        <w:t>省级以上众创空间、国家火炬特色产业基地、</w:t>
      </w:r>
      <w:r>
        <w:t>（</w:t>
      </w:r>
      <w:r>
        <w:rPr>
          <w:rFonts w:ascii="Arial" w:eastAsia="Arial"/>
        </w:rPr>
        <w:t>4</w:t>
      </w:r>
      <w:r>
        <w:t>）对于出现同比数据变化较大情况（如由于区划调整导致大批企业</w:t>
      </w:r>
    </w:p>
    <w:p>
      <w:pPr>
        <w:spacing w:after="0" w:line="38" w:lineRule="auto"/>
        <w:sectPr>
          <w:type w:val="continuous"/>
          <w:pgSz w:w="16840" w:h="11910" w:orient="landscape"/>
          <w:pgMar w:top="1100" w:right="60" w:bottom="280" w:left="420" w:header="720" w:footer="720" w:gutter="0"/>
        </w:sectPr>
      </w:pPr>
    </w:p>
    <w:p>
      <w:pPr>
        <w:pStyle w:val="8"/>
        <w:spacing w:before="18" w:line="475" w:lineRule="exact"/>
        <w:ind w:left="201"/>
      </w:pPr>
      <w:r>
        <mc:AlternateContent>
          <mc:Choice Requires="wps">
            <w:drawing>
              <wp:anchor distT="0" distB="0" distL="114300" distR="114300" simplePos="0" relativeHeight="250370048" behindDoc="1" locked="0" layoutInCell="1" allowOverlap="1">
                <wp:simplePos x="0" y="0"/>
                <wp:positionH relativeFrom="page">
                  <wp:posOffset>4286885</wp:posOffset>
                </wp:positionH>
                <wp:positionV relativeFrom="page">
                  <wp:posOffset>1911985</wp:posOffset>
                </wp:positionV>
                <wp:extent cx="9525" cy="4360545"/>
                <wp:effectExtent l="0" t="0" r="9525" b="1905"/>
                <wp:wrapNone/>
                <wp:docPr id="32" name="任意多边形 24"/>
                <wp:cNvGraphicFramePr/>
                <a:graphic xmlns:a="http://schemas.openxmlformats.org/drawingml/2006/main">
                  <a:graphicData uri="http://schemas.microsoft.com/office/word/2010/wordprocessingShape">
                    <wps:wsp>
                      <wps:cNvSpPr/>
                      <wps:spPr>
                        <a:xfrm>
                          <a:off x="0" y="0"/>
                          <a:ext cx="9525" cy="4360545"/>
                        </a:xfrm>
                        <a:custGeom>
                          <a:avLst/>
                          <a:gdLst/>
                          <a:ahLst/>
                          <a:cxnLst/>
                          <a:pathLst>
                            <a:path w="15" h="6867">
                              <a:moveTo>
                                <a:pt x="15" y="6814"/>
                              </a:moveTo>
                              <a:lnTo>
                                <a:pt x="0" y="6814"/>
                              </a:lnTo>
                              <a:lnTo>
                                <a:pt x="0" y="6866"/>
                              </a:lnTo>
                              <a:lnTo>
                                <a:pt x="15" y="6866"/>
                              </a:lnTo>
                              <a:lnTo>
                                <a:pt x="15" y="6814"/>
                              </a:lnTo>
                              <a:moveTo>
                                <a:pt x="15" y="6720"/>
                              </a:moveTo>
                              <a:lnTo>
                                <a:pt x="0" y="6720"/>
                              </a:lnTo>
                              <a:lnTo>
                                <a:pt x="0" y="6773"/>
                              </a:lnTo>
                              <a:lnTo>
                                <a:pt x="15" y="6773"/>
                              </a:lnTo>
                              <a:lnTo>
                                <a:pt x="15" y="6720"/>
                              </a:lnTo>
                              <a:moveTo>
                                <a:pt x="15" y="6629"/>
                              </a:moveTo>
                              <a:lnTo>
                                <a:pt x="0" y="6629"/>
                              </a:lnTo>
                              <a:lnTo>
                                <a:pt x="0" y="6682"/>
                              </a:lnTo>
                              <a:lnTo>
                                <a:pt x="15" y="6682"/>
                              </a:lnTo>
                              <a:lnTo>
                                <a:pt x="15" y="6629"/>
                              </a:lnTo>
                              <a:moveTo>
                                <a:pt x="15" y="6538"/>
                              </a:moveTo>
                              <a:lnTo>
                                <a:pt x="0" y="6538"/>
                              </a:lnTo>
                              <a:lnTo>
                                <a:pt x="0" y="6590"/>
                              </a:lnTo>
                              <a:lnTo>
                                <a:pt x="15" y="6590"/>
                              </a:lnTo>
                              <a:lnTo>
                                <a:pt x="15" y="6538"/>
                              </a:lnTo>
                              <a:moveTo>
                                <a:pt x="15" y="6444"/>
                              </a:moveTo>
                              <a:lnTo>
                                <a:pt x="0" y="6444"/>
                              </a:lnTo>
                              <a:lnTo>
                                <a:pt x="0" y="6497"/>
                              </a:lnTo>
                              <a:lnTo>
                                <a:pt x="15" y="6497"/>
                              </a:lnTo>
                              <a:lnTo>
                                <a:pt x="15" y="6444"/>
                              </a:lnTo>
                              <a:moveTo>
                                <a:pt x="15" y="6353"/>
                              </a:moveTo>
                              <a:lnTo>
                                <a:pt x="0" y="6353"/>
                              </a:lnTo>
                              <a:lnTo>
                                <a:pt x="0" y="6406"/>
                              </a:lnTo>
                              <a:lnTo>
                                <a:pt x="15" y="6406"/>
                              </a:lnTo>
                              <a:lnTo>
                                <a:pt x="15" y="6353"/>
                              </a:lnTo>
                              <a:moveTo>
                                <a:pt x="15" y="6262"/>
                              </a:moveTo>
                              <a:lnTo>
                                <a:pt x="0" y="6262"/>
                              </a:lnTo>
                              <a:lnTo>
                                <a:pt x="0" y="6314"/>
                              </a:lnTo>
                              <a:lnTo>
                                <a:pt x="15" y="6314"/>
                              </a:lnTo>
                              <a:lnTo>
                                <a:pt x="15" y="6262"/>
                              </a:lnTo>
                              <a:moveTo>
                                <a:pt x="15" y="6168"/>
                              </a:moveTo>
                              <a:lnTo>
                                <a:pt x="0" y="6168"/>
                              </a:lnTo>
                              <a:lnTo>
                                <a:pt x="0" y="6221"/>
                              </a:lnTo>
                              <a:lnTo>
                                <a:pt x="15" y="6221"/>
                              </a:lnTo>
                              <a:lnTo>
                                <a:pt x="15" y="6168"/>
                              </a:lnTo>
                              <a:moveTo>
                                <a:pt x="15" y="6077"/>
                              </a:moveTo>
                              <a:lnTo>
                                <a:pt x="0" y="6077"/>
                              </a:lnTo>
                              <a:lnTo>
                                <a:pt x="0" y="6130"/>
                              </a:lnTo>
                              <a:lnTo>
                                <a:pt x="15" y="6130"/>
                              </a:lnTo>
                              <a:lnTo>
                                <a:pt x="15" y="6077"/>
                              </a:lnTo>
                              <a:moveTo>
                                <a:pt x="15" y="5986"/>
                              </a:moveTo>
                              <a:lnTo>
                                <a:pt x="0" y="5986"/>
                              </a:lnTo>
                              <a:lnTo>
                                <a:pt x="0" y="6036"/>
                              </a:lnTo>
                              <a:lnTo>
                                <a:pt x="15" y="6036"/>
                              </a:lnTo>
                              <a:lnTo>
                                <a:pt x="15" y="5986"/>
                              </a:lnTo>
                              <a:moveTo>
                                <a:pt x="15" y="5892"/>
                              </a:moveTo>
                              <a:lnTo>
                                <a:pt x="0" y="5892"/>
                              </a:lnTo>
                              <a:lnTo>
                                <a:pt x="0" y="5945"/>
                              </a:lnTo>
                              <a:lnTo>
                                <a:pt x="15" y="5945"/>
                              </a:lnTo>
                              <a:lnTo>
                                <a:pt x="15" y="5892"/>
                              </a:lnTo>
                              <a:moveTo>
                                <a:pt x="15" y="5801"/>
                              </a:moveTo>
                              <a:lnTo>
                                <a:pt x="0" y="5801"/>
                              </a:lnTo>
                              <a:lnTo>
                                <a:pt x="0" y="5854"/>
                              </a:lnTo>
                              <a:lnTo>
                                <a:pt x="15" y="5854"/>
                              </a:lnTo>
                              <a:lnTo>
                                <a:pt x="15" y="5801"/>
                              </a:lnTo>
                              <a:moveTo>
                                <a:pt x="15" y="5707"/>
                              </a:moveTo>
                              <a:lnTo>
                                <a:pt x="0" y="5707"/>
                              </a:lnTo>
                              <a:lnTo>
                                <a:pt x="0" y="5760"/>
                              </a:lnTo>
                              <a:lnTo>
                                <a:pt x="15" y="5760"/>
                              </a:lnTo>
                              <a:lnTo>
                                <a:pt x="15" y="5707"/>
                              </a:lnTo>
                              <a:moveTo>
                                <a:pt x="15" y="5616"/>
                              </a:moveTo>
                              <a:lnTo>
                                <a:pt x="0" y="5616"/>
                              </a:lnTo>
                              <a:lnTo>
                                <a:pt x="0" y="5669"/>
                              </a:lnTo>
                              <a:lnTo>
                                <a:pt x="15" y="5669"/>
                              </a:lnTo>
                              <a:lnTo>
                                <a:pt x="15" y="5616"/>
                              </a:lnTo>
                              <a:moveTo>
                                <a:pt x="15" y="5525"/>
                              </a:moveTo>
                              <a:lnTo>
                                <a:pt x="0" y="5525"/>
                              </a:lnTo>
                              <a:lnTo>
                                <a:pt x="0" y="5578"/>
                              </a:lnTo>
                              <a:lnTo>
                                <a:pt x="15" y="5578"/>
                              </a:lnTo>
                              <a:lnTo>
                                <a:pt x="15" y="5525"/>
                              </a:lnTo>
                              <a:moveTo>
                                <a:pt x="15" y="5431"/>
                              </a:moveTo>
                              <a:lnTo>
                                <a:pt x="0" y="5431"/>
                              </a:lnTo>
                              <a:lnTo>
                                <a:pt x="0" y="5484"/>
                              </a:lnTo>
                              <a:lnTo>
                                <a:pt x="15" y="5484"/>
                              </a:lnTo>
                              <a:lnTo>
                                <a:pt x="15" y="5431"/>
                              </a:lnTo>
                              <a:moveTo>
                                <a:pt x="15" y="5340"/>
                              </a:moveTo>
                              <a:lnTo>
                                <a:pt x="0" y="5340"/>
                              </a:lnTo>
                              <a:lnTo>
                                <a:pt x="0" y="5393"/>
                              </a:lnTo>
                              <a:lnTo>
                                <a:pt x="15" y="5393"/>
                              </a:lnTo>
                              <a:lnTo>
                                <a:pt x="15" y="5340"/>
                              </a:lnTo>
                              <a:moveTo>
                                <a:pt x="15" y="5249"/>
                              </a:moveTo>
                              <a:lnTo>
                                <a:pt x="0" y="5249"/>
                              </a:lnTo>
                              <a:lnTo>
                                <a:pt x="0" y="5302"/>
                              </a:lnTo>
                              <a:lnTo>
                                <a:pt x="15" y="5302"/>
                              </a:lnTo>
                              <a:lnTo>
                                <a:pt x="15" y="5249"/>
                              </a:lnTo>
                              <a:moveTo>
                                <a:pt x="15" y="5155"/>
                              </a:moveTo>
                              <a:lnTo>
                                <a:pt x="0" y="5155"/>
                              </a:lnTo>
                              <a:lnTo>
                                <a:pt x="0" y="5208"/>
                              </a:lnTo>
                              <a:lnTo>
                                <a:pt x="15" y="5208"/>
                              </a:lnTo>
                              <a:lnTo>
                                <a:pt x="15" y="5155"/>
                              </a:lnTo>
                              <a:moveTo>
                                <a:pt x="15" y="5064"/>
                              </a:moveTo>
                              <a:lnTo>
                                <a:pt x="0" y="5064"/>
                              </a:lnTo>
                              <a:lnTo>
                                <a:pt x="0" y="5117"/>
                              </a:lnTo>
                              <a:lnTo>
                                <a:pt x="15" y="5117"/>
                              </a:lnTo>
                              <a:lnTo>
                                <a:pt x="15" y="5064"/>
                              </a:lnTo>
                              <a:moveTo>
                                <a:pt x="15" y="4970"/>
                              </a:moveTo>
                              <a:lnTo>
                                <a:pt x="0" y="4970"/>
                              </a:lnTo>
                              <a:lnTo>
                                <a:pt x="0" y="5023"/>
                              </a:lnTo>
                              <a:lnTo>
                                <a:pt x="15" y="5023"/>
                              </a:lnTo>
                              <a:lnTo>
                                <a:pt x="15" y="4970"/>
                              </a:lnTo>
                              <a:moveTo>
                                <a:pt x="15" y="4879"/>
                              </a:moveTo>
                              <a:lnTo>
                                <a:pt x="0" y="4879"/>
                              </a:lnTo>
                              <a:lnTo>
                                <a:pt x="0" y="4932"/>
                              </a:lnTo>
                              <a:lnTo>
                                <a:pt x="15" y="4932"/>
                              </a:lnTo>
                              <a:lnTo>
                                <a:pt x="15" y="4879"/>
                              </a:lnTo>
                              <a:moveTo>
                                <a:pt x="15" y="4788"/>
                              </a:moveTo>
                              <a:lnTo>
                                <a:pt x="0" y="4788"/>
                              </a:lnTo>
                              <a:lnTo>
                                <a:pt x="0" y="4841"/>
                              </a:lnTo>
                              <a:lnTo>
                                <a:pt x="15" y="4841"/>
                              </a:lnTo>
                              <a:lnTo>
                                <a:pt x="15" y="4788"/>
                              </a:lnTo>
                              <a:moveTo>
                                <a:pt x="15" y="4694"/>
                              </a:moveTo>
                              <a:lnTo>
                                <a:pt x="0" y="4694"/>
                              </a:lnTo>
                              <a:lnTo>
                                <a:pt x="0" y="4747"/>
                              </a:lnTo>
                              <a:lnTo>
                                <a:pt x="15" y="4747"/>
                              </a:lnTo>
                              <a:lnTo>
                                <a:pt x="15" y="4694"/>
                              </a:lnTo>
                              <a:moveTo>
                                <a:pt x="15" y="4603"/>
                              </a:moveTo>
                              <a:lnTo>
                                <a:pt x="0" y="4603"/>
                              </a:lnTo>
                              <a:lnTo>
                                <a:pt x="0" y="4656"/>
                              </a:lnTo>
                              <a:lnTo>
                                <a:pt x="15" y="4656"/>
                              </a:lnTo>
                              <a:lnTo>
                                <a:pt x="15" y="4603"/>
                              </a:lnTo>
                              <a:moveTo>
                                <a:pt x="15" y="4512"/>
                              </a:moveTo>
                              <a:lnTo>
                                <a:pt x="0" y="4512"/>
                              </a:lnTo>
                              <a:lnTo>
                                <a:pt x="0" y="4565"/>
                              </a:lnTo>
                              <a:lnTo>
                                <a:pt x="15" y="4565"/>
                              </a:lnTo>
                              <a:lnTo>
                                <a:pt x="15" y="4512"/>
                              </a:lnTo>
                              <a:moveTo>
                                <a:pt x="15" y="4418"/>
                              </a:moveTo>
                              <a:lnTo>
                                <a:pt x="0" y="4418"/>
                              </a:lnTo>
                              <a:lnTo>
                                <a:pt x="0" y="4471"/>
                              </a:lnTo>
                              <a:lnTo>
                                <a:pt x="15" y="4471"/>
                              </a:lnTo>
                              <a:lnTo>
                                <a:pt x="15" y="4418"/>
                              </a:lnTo>
                              <a:moveTo>
                                <a:pt x="15" y="4327"/>
                              </a:moveTo>
                              <a:lnTo>
                                <a:pt x="0" y="4327"/>
                              </a:lnTo>
                              <a:lnTo>
                                <a:pt x="0" y="4380"/>
                              </a:lnTo>
                              <a:lnTo>
                                <a:pt x="15" y="4380"/>
                              </a:lnTo>
                              <a:lnTo>
                                <a:pt x="15" y="4327"/>
                              </a:lnTo>
                              <a:moveTo>
                                <a:pt x="15" y="4236"/>
                              </a:moveTo>
                              <a:lnTo>
                                <a:pt x="0" y="4236"/>
                              </a:lnTo>
                              <a:lnTo>
                                <a:pt x="0" y="4286"/>
                              </a:lnTo>
                              <a:lnTo>
                                <a:pt x="15" y="4286"/>
                              </a:lnTo>
                              <a:lnTo>
                                <a:pt x="15" y="4236"/>
                              </a:lnTo>
                              <a:moveTo>
                                <a:pt x="15" y="4142"/>
                              </a:moveTo>
                              <a:lnTo>
                                <a:pt x="0" y="4142"/>
                              </a:lnTo>
                              <a:lnTo>
                                <a:pt x="0" y="4195"/>
                              </a:lnTo>
                              <a:lnTo>
                                <a:pt x="15" y="4195"/>
                              </a:lnTo>
                              <a:lnTo>
                                <a:pt x="15" y="4142"/>
                              </a:lnTo>
                              <a:moveTo>
                                <a:pt x="15" y="4051"/>
                              </a:moveTo>
                              <a:lnTo>
                                <a:pt x="0" y="4051"/>
                              </a:lnTo>
                              <a:lnTo>
                                <a:pt x="0" y="4104"/>
                              </a:lnTo>
                              <a:lnTo>
                                <a:pt x="15" y="4104"/>
                              </a:lnTo>
                              <a:lnTo>
                                <a:pt x="15" y="4051"/>
                              </a:lnTo>
                              <a:moveTo>
                                <a:pt x="15" y="3958"/>
                              </a:moveTo>
                              <a:lnTo>
                                <a:pt x="0" y="3958"/>
                              </a:lnTo>
                              <a:lnTo>
                                <a:pt x="0" y="4010"/>
                              </a:lnTo>
                              <a:lnTo>
                                <a:pt x="15" y="4010"/>
                              </a:lnTo>
                              <a:lnTo>
                                <a:pt x="15" y="3958"/>
                              </a:lnTo>
                              <a:moveTo>
                                <a:pt x="15" y="3866"/>
                              </a:moveTo>
                              <a:lnTo>
                                <a:pt x="0" y="3866"/>
                              </a:lnTo>
                              <a:lnTo>
                                <a:pt x="0" y="3919"/>
                              </a:lnTo>
                              <a:lnTo>
                                <a:pt x="15" y="3919"/>
                              </a:lnTo>
                              <a:lnTo>
                                <a:pt x="15" y="3866"/>
                              </a:lnTo>
                              <a:moveTo>
                                <a:pt x="15" y="3775"/>
                              </a:moveTo>
                              <a:lnTo>
                                <a:pt x="0" y="3775"/>
                              </a:lnTo>
                              <a:lnTo>
                                <a:pt x="0" y="3828"/>
                              </a:lnTo>
                              <a:lnTo>
                                <a:pt x="15" y="3828"/>
                              </a:lnTo>
                              <a:lnTo>
                                <a:pt x="15" y="3775"/>
                              </a:lnTo>
                              <a:moveTo>
                                <a:pt x="15" y="3682"/>
                              </a:moveTo>
                              <a:lnTo>
                                <a:pt x="0" y="3682"/>
                              </a:lnTo>
                              <a:lnTo>
                                <a:pt x="0" y="3734"/>
                              </a:lnTo>
                              <a:lnTo>
                                <a:pt x="15" y="3734"/>
                              </a:lnTo>
                              <a:lnTo>
                                <a:pt x="15" y="3682"/>
                              </a:lnTo>
                              <a:moveTo>
                                <a:pt x="15" y="3590"/>
                              </a:moveTo>
                              <a:lnTo>
                                <a:pt x="0" y="3590"/>
                              </a:lnTo>
                              <a:lnTo>
                                <a:pt x="0" y="3643"/>
                              </a:lnTo>
                              <a:lnTo>
                                <a:pt x="15" y="3643"/>
                              </a:lnTo>
                              <a:lnTo>
                                <a:pt x="15" y="3590"/>
                              </a:lnTo>
                              <a:moveTo>
                                <a:pt x="15" y="3499"/>
                              </a:moveTo>
                              <a:lnTo>
                                <a:pt x="0" y="3499"/>
                              </a:lnTo>
                              <a:lnTo>
                                <a:pt x="0" y="3552"/>
                              </a:lnTo>
                              <a:lnTo>
                                <a:pt x="15" y="3552"/>
                              </a:lnTo>
                              <a:lnTo>
                                <a:pt x="15" y="3499"/>
                              </a:lnTo>
                              <a:moveTo>
                                <a:pt x="15" y="3406"/>
                              </a:moveTo>
                              <a:lnTo>
                                <a:pt x="0" y="3406"/>
                              </a:lnTo>
                              <a:lnTo>
                                <a:pt x="0" y="3458"/>
                              </a:lnTo>
                              <a:lnTo>
                                <a:pt x="15" y="3458"/>
                              </a:lnTo>
                              <a:lnTo>
                                <a:pt x="15" y="3406"/>
                              </a:lnTo>
                              <a:moveTo>
                                <a:pt x="15" y="3314"/>
                              </a:moveTo>
                              <a:lnTo>
                                <a:pt x="0" y="3314"/>
                              </a:lnTo>
                              <a:lnTo>
                                <a:pt x="0" y="3367"/>
                              </a:lnTo>
                              <a:lnTo>
                                <a:pt x="15" y="3367"/>
                              </a:lnTo>
                              <a:lnTo>
                                <a:pt x="15" y="3314"/>
                              </a:lnTo>
                              <a:moveTo>
                                <a:pt x="15" y="3223"/>
                              </a:moveTo>
                              <a:lnTo>
                                <a:pt x="0" y="3223"/>
                              </a:lnTo>
                              <a:lnTo>
                                <a:pt x="0" y="3274"/>
                              </a:lnTo>
                              <a:lnTo>
                                <a:pt x="15" y="3274"/>
                              </a:lnTo>
                              <a:lnTo>
                                <a:pt x="15" y="3223"/>
                              </a:lnTo>
                              <a:moveTo>
                                <a:pt x="15" y="3130"/>
                              </a:moveTo>
                              <a:lnTo>
                                <a:pt x="0" y="3130"/>
                              </a:lnTo>
                              <a:lnTo>
                                <a:pt x="0" y="3182"/>
                              </a:lnTo>
                              <a:lnTo>
                                <a:pt x="15" y="3182"/>
                              </a:lnTo>
                              <a:lnTo>
                                <a:pt x="15" y="3130"/>
                              </a:lnTo>
                              <a:moveTo>
                                <a:pt x="15" y="3038"/>
                              </a:moveTo>
                              <a:lnTo>
                                <a:pt x="0" y="3038"/>
                              </a:lnTo>
                              <a:lnTo>
                                <a:pt x="0" y="3091"/>
                              </a:lnTo>
                              <a:lnTo>
                                <a:pt x="15" y="3091"/>
                              </a:lnTo>
                              <a:lnTo>
                                <a:pt x="15" y="3038"/>
                              </a:lnTo>
                              <a:moveTo>
                                <a:pt x="15" y="2945"/>
                              </a:moveTo>
                              <a:lnTo>
                                <a:pt x="0" y="2945"/>
                              </a:lnTo>
                              <a:lnTo>
                                <a:pt x="0" y="2998"/>
                              </a:lnTo>
                              <a:lnTo>
                                <a:pt x="15" y="2998"/>
                              </a:lnTo>
                              <a:lnTo>
                                <a:pt x="15" y="2945"/>
                              </a:lnTo>
                              <a:moveTo>
                                <a:pt x="15" y="2854"/>
                              </a:moveTo>
                              <a:lnTo>
                                <a:pt x="0" y="2854"/>
                              </a:lnTo>
                              <a:lnTo>
                                <a:pt x="0" y="2906"/>
                              </a:lnTo>
                              <a:lnTo>
                                <a:pt x="15" y="2906"/>
                              </a:lnTo>
                              <a:lnTo>
                                <a:pt x="15" y="2854"/>
                              </a:lnTo>
                              <a:moveTo>
                                <a:pt x="15" y="2762"/>
                              </a:moveTo>
                              <a:lnTo>
                                <a:pt x="0" y="2762"/>
                              </a:lnTo>
                              <a:lnTo>
                                <a:pt x="0" y="2815"/>
                              </a:lnTo>
                              <a:lnTo>
                                <a:pt x="15" y="2815"/>
                              </a:lnTo>
                              <a:lnTo>
                                <a:pt x="15" y="2762"/>
                              </a:lnTo>
                              <a:moveTo>
                                <a:pt x="15" y="2669"/>
                              </a:moveTo>
                              <a:lnTo>
                                <a:pt x="0" y="2669"/>
                              </a:lnTo>
                              <a:lnTo>
                                <a:pt x="0" y="2722"/>
                              </a:lnTo>
                              <a:lnTo>
                                <a:pt x="15" y="2722"/>
                              </a:lnTo>
                              <a:lnTo>
                                <a:pt x="15" y="2669"/>
                              </a:lnTo>
                              <a:moveTo>
                                <a:pt x="15" y="2578"/>
                              </a:moveTo>
                              <a:lnTo>
                                <a:pt x="0" y="2578"/>
                              </a:lnTo>
                              <a:lnTo>
                                <a:pt x="0" y="2630"/>
                              </a:lnTo>
                              <a:lnTo>
                                <a:pt x="15" y="2630"/>
                              </a:lnTo>
                              <a:lnTo>
                                <a:pt x="15" y="2578"/>
                              </a:lnTo>
                              <a:moveTo>
                                <a:pt x="15" y="2486"/>
                              </a:moveTo>
                              <a:lnTo>
                                <a:pt x="0" y="2486"/>
                              </a:lnTo>
                              <a:lnTo>
                                <a:pt x="0" y="2539"/>
                              </a:lnTo>
                              <a:lnTo>
                                <a:pt x="15" y="2539"/>
                              </a:lnTo>
                              <a:lnTo>
                                <a:pt x="15" y="2486"/>
                              </a:lnTo>
                              <a:moveTo>
                                <a:pt x="15" y="2393"/>
                              </a:moveTo>
                              <a:lnTo>
                                <a:pt x="0" y="2393"/>
                              </a:lnTo>
                              <a:lnTo>
                                <a:pt x="0" y="2446"/>
                              </a:lnTo>
                              <a:lnTo>
                                <a:pt x="15" y="2446"/>
                              </a:lnTo>
                              <a:lnTo>
                                <a:pt x="15" y="2393"/>
                              </a:lnTo>
                              <a:moveTo>
                                <a:pt x="15" y="2302"/>
                              </a:moveTo>
                              <a:lnTo>
                                <a:pt x="0" y="2302"/>
                              </a:lnTo>
                              <a:lnTo>
                                <a:pt x="0" y="2354"/>
                              </a:lnTo>
                              <a:lnTo>
                                <a:pt x="15" y="2354"/>
                              </a:lnTo>
                              <a:lnTo>
                                <a:pt x="15" y="2302"/>
                              </a:lnTo>
                              <a:moveTo>
                                <a:pt x="15" y="2208"/>
                              </a:moveTo>
                              <a:lnTo>
                                <a:pt x="0" y="2208"/>
                              </a:lnTo>
                              <a:lnTo>
                                <a:pt x="0" y="2261"/>
                              </a:lnTo>
                              <a:lnTo>
                                <a:pt x="15" y="2261"/>
                              </a:lnTo>
                              <a:lnTo>
                                <a:pt x="15" y="2208"/>
                              </a:lnTo>
                              <a:moveTo>
                                <a:pt x="15" y="2117"/>
                              </a:moveTo>
                              <a:lnTo>
                                <a:pt x="0" y="2117"/>
                              </a:lnTo>
                              <a:lnTo>
                                <a:pt x="0" y="2170"/>
                              </a:lnTo>
                              <a:lnTo>
                                <a:pt x="15" y="2170"/>
                              </a:lnTo>
                              <a:lnTo>
                                <a:pt x="15" y="2117"/>
                              </a:lnTo>
                              <a:moveTo>
                                <a:pt x="15" y="2026"/>
                              </a:moveTo>
                              <a:lnTo>
                                <a:pt x="0" y="2026"/>
                              </a:lnTo>
                              <a:lnTo>
                                <a:pt x="0" y="2078"/>
                              </a:lnTo>
                              <a:lnTo>
                                <a:pt x="15" y="2078"/>
                              </a:lnTo>
                              <a:lnTo>
                                <a:pt x="15" y="2026"/>
                              </a:lnTo>
                              <a:moveTo>
                                <a:pt x="15" y="1932"/>
                              </a:moveTo>
                              <a:lnTo>
                                <a:pt x="0" y="1932"/>
                              </a:lnTo>
                              <a:lnTo>
                                <a:pt x="0" y="1985"/>
                              </a:lnTo>
                              <a:lnTo>
                                <a:pt x="15" y="1985"/>
                              </a:lnTo>
                              <a:lnTo>
                                <a:pt x="15" y="1932"/>
                              </a:lnTo>
                              <a:moveTo>
                                <a:pt x="15" y="1841"/>
                              </a:moveTo>
                              <a:lnTo>
                                <a:pt x="0" y="1841"/>
                              </a:lnTo>
                              <a:lnTo>
                                <a:pt x="0" y="1894"/>
                              </a:lnTo>
                              <a:lnTo>
                                <a:pt x="15" y="1894"/>
                              </a:lnTo>
                              <a:lnTo>
                                <a:pt x="15" y="1841"/>
                              </a:lnTo>
                              <a:moveTo>
                                <a:pt x="15" y="1750"/>
                              </a:moveTo>
                              <a:lnTo>
                                <a:pt x="0" y="1750"/>
                              </a:lnTo>
                              <a:lnTo>
                                <a:pt x="0" y="1802"/>
                              </a:lnTo>
                              <a:lnTo>
                                <a:pt x="15" y="1802"/>
                              </a:lnTo>
                              <a:lnTo>
                                <a:pt x="15" y="1750"/>
                              </a:lnTo>
                              <a:moveTo>
                                <a:pt x="15" y="1656"/>
                              </a:moveTo>
                              <a:lnTo>
                                <a:pt x="0" y="1656"/>
                              </a:lnTo>
                              <a:lnTo>
                                <a:pt x="0" y="1709"/>
                              </a:lnTo>
                              <a:lnTo>
                                <a:pt x="15" y="1709"/>
                              </a:lnTo>
                              <a:lnTo>
                                <a:pt x="15" y="1656"/>
                              </a:lnTo>
                              <a:moveTo>
                                <a:pt x="15" y="1565"/>
                              </a:moveTo>
                              <a:lnTo>
                                <a:pt x="0" y="1565"/>
                              </a:lnTo>
                              <a:lnTo>
                                <a:pt x="0" y="1618"/>
                              </a:lnTo>
                              <a:lnTo>
                                <a:pt x="15" y="1618"/>
                              </a:lnTo>
                              <a:lnTo>
                                <a:pt x="15" y="1565"/>
                              </a:lnTo>
                              <a:moveTo>
                                <a:pt x="15" y="1474"/>
                              </a:moveTo>
                              <a:lnTo>
                                <a:pt x="0" y="1474"/>
                              </a:lnTo>
                              <a:lnTo>
                                <a:pt x="0" y="1524"/>
                              </a:lnTo>
                              <a:lnTo>
                                <a:pt x="15" y="1524"/>
                              </a:lnTo>
                              <a:lnTo>
                                <a:pt x="15" y="1474"/>
                              </a:lnTo>
                              <a:moveTo>
                                <a:pt x="15" y="1380"/>
                              </a:moveTo>
                              <a:lnTo>
                                <a:pt x="0" y="1380"/>
                              </a:lnTo>
                              <a:lnTo>
                                <a:pt x="0" y="1433"/>
                              </a:lnTo>
                              <a:lnTo>
                                <a:pt x="15" y="1433"/>
                              </a:lnTo>
                              <a:lnTo>
                                <a:pt x="15" y="1380"/>
                              </a:lnTo>
                              <a:moveTo>
                                <a:pt x="15" y="1289"/>
                              </a:moveTo>
                              <a:lnTo>
                                <a:pt x="0" y="1289"/>
                              </a:lnTo>
                              <a:lnTo>
                                <a:pt x="0" y="1342"/>
                              </a:lnTo>
                              <a:lnTo>
                                <a:pt x="15" y="1342"/>
                              </a:lnTo>
                              <a:lnTo>
                                <a:pt x="15" y="1289"/>
                              </a:lnTo>
                              <a:moveTo>
                                <a:pt x="15" y="1195"/>
                              </a:moveTo>
                              <a:lnTo>
                                <a:pt x="0" y="1195"/>
                              </a:lnTo>
                              <a:lnTo>
                                <a:pt x="0" y="1248"/>
                              </a:lnTo>
                              <a:lnTo>
                                <a:pt x="15" y="1248"/>
                              </a:lnTo>
                              <a:lnTo>
                                <a:pt x="15" y="1195"/>
                              </a:lnTo>
                              <a:moveTo>
                                <a:pt x="15" y="1104"/>
                              </a:moveTo>
                              <a:lnTo>
                                <a:pt x="0" y="1104"/>
                              </a:lnTo>
                              <a:lnTo>
                                <a:pt x="0" y="1157"/>
                              </a:lnTo>
                              <a:lnTo>
                                <a:pt x="15" y="1157"/>
                              </a:lnTo>
                              <a:lnTo>
                                <a:pt x="15" y="1104"/>
                              </a:lnTo>
                              <a:moveTo>
                                <a:pt x="15" y="1013"/>
                              </a:moveTo>
                              <a:lnTo>
                                <a:pt x="0" y="1013"/>
                              </a:lnTo>
                              <a:lnTo>
                                <a:pt x="0" y="1066"/>
                              </a:lnTo>
                              <a:lnTo>
                                <a:pt x="15" y="1066"/>
                              </a:lnTo>
                              <a:lnTo>
                                <a:pt x="15" y="1013"/>
                              </a:lnTo>
                              <a:moveTo>
                                <a:pt x="15" y="919"/>
                              </a:moveTo>
                              <a:lnTo>
                                <a:pt x="0" y="919"/>
                              </a:lnTo>
                              <a:lnTo>
                                <a:pt x="0" y="972"/>
                              </a:lnTo>
                              <a:lnTo>
                                <a:pt x="15" y="972"/>
                              </a:lnTo>
                              <a:lnTo>
                                <a:pt x="15" y="919"/>
                              </a:lnTo>
                              <a:moveTo>
                                <a:pt x="15" y="828"/>
                              </a:moveTo>
                              <a:lnTo>
                                <a:pt x="0" y="828"/>
                              </a:lnTo>
                              <a:lnTo>
                                <a:pt x="0" y="881"/>
                              </a:lnTo>
                              <a:lnTo>
                                <a:pt x="15" y="881"/>
                              </a:lnTo>
                              <a:lnTo>
                                <a:pt x="15" y="828"/>
                              </a:lnTo>
                              <a:moveTo>
                                <a:pt x="15" y="737"/>
                              </a:moveTo>
                              <a:lnTo>
                                <a:pt x="0" y="737"/>
                              </a:lnTo>
                              <a:lnTo>
                                <a:pt x="0" y="790"/>
                              </a:lnTo>
                              <a:lnTo>
                                <a:pt x="15" y="790"/>
                              </a:lnTo>
                              <a:lnTo>
                                <a:pt x="15" y="737"/>
                              </a:lnTo>
                              <a:moveTo>
                                <a:pt x="15" y="643"/>
                              </a:moveTo>
                              <a:lnTo>
                                <a:pt x="0" y="643"/>
                              </a:lnTo>
                              <a:lnTo>
                                <a:pt x="0" y="696"/>
                              </a:lnTo>
                              <a:lnTo>
                                <a:pt x="15" y="696"/>
                              </a:lnTo>
                              <a:lnTo>
                                <a:pt x="15" y="643"/>
                              </a:lnTo>
                              <a:moveTo>
                                <a:pt x="15" y="552"/>
                              </a:moveTo>
                              <a:lnTo>
                                <a:pt x="0" y="552"/>
                              </a:lnTo>
                              <a:lnTo>
                                <a:pt x="0" y="605"/>
                              </a:lnTo>
                              <a:lnTo>
                                <a:pt x="15" y="605"/>
                              </a:lnTo>
                              <a:lnTo>
                                <a:pt x="15" y="552"/>
                              </a:lnTo>
                              <a:moveTo>
                                <a:pt x="15" y="461"/>
                              </a:moveTo>
                              <a:lnTo>
                                <a:pt x="0" y="461"/>
                              </a:lnTo>
                              <a:lnTo>
                                <a:pt x="0" y="511"/>
                              </a:lnTo>
                              <a:lnTo>
                                <a:pt x="15" y="511"/>
                              </a:lnTo>
                              <a:lnTo>
                                <a:pt x="15" y="461"/>
                              </a:lnTo>
                              <a:moveTo>
                                <a:pt x="15" y="367"/>
                              </a:moveTo>
                              <a:lnTo>
                                <a:pt x="0" y="367"/>
                              </a:lnTo>
                              <a:lnTo>
                                <a:pt x="0" y="420"/>
                              </a:lnTo>
                              <a:lnTo>
                                <a:pt x="15" y="420"/>
                              </a:lnTo>
                              <a:lnTo>
                                <a:pt x="15" y="367"/>
                              </a:lnTo>
                              <a:moveTo>
                                <a:pt x="15" y="276"/>
                              </a:moveTo>
                              <a:lnTo>
                                <a:pt x="0" y="276"/>
                              </a:lnTo>
                              <a:lnTo>
                                <a:pt x="0" y="329"/>
                              </a:lnTo>
                              <a:lnTo>
                                <a:pt x="15" y="329"/>
                              </a:lnTo>
                              <a:lnTo>
                                <a:pt x="15" y="276"/>
                              </a:lnTo>
                              <a:moveTo>
                                <a:pt x="15" y="182"/>
                              </a:moveTo>
                              <a:lnTo>
                                <a:pt x="0" y="182"/>
                              </a:lnTo>
                              <a:lnTo>
                                <a:pt x="0" y="235"/>
                              </a:lnTo>
                              <a:lnTo>
                                <a:pt x="15" y="235"/>
                              </a:lnTo>
                              <a:lnTo>
                                <a:pt x="15" y="182"/>
                              </a:lnTo>
                              <a:moveTo>
                                <a:pt x="15" y="91"/>
                              </a:moveTo>
                              <a:lnTo>
                                <a:pt x="0" y="91"/>
                              </a:lnTo>
                              <a:lnTo>
                                <a:pt x="0" y="144"/>
                              </a:lnTo>
                              <a:lnTo>
                                <a:pt x="15" y="144"/>
                              </a:lnTo>
                              <a:lnTo>
                                <a:pt x="15" y="91"/>
                              </a:lnTo>
                              <a:moveTo>
                                <a:pt x="15" y="0"/>
                              </a:moveTo>
                              <a:lnTo>
                                <a:pt x="0" y="0"/>
                              </a:lnTo>
                              <a:lnTo>
                                <a:pt x="0" y="53"/>
                              </a:lnTo>
                              <a:lnTo>
                                <a:pt x="15" y="53"/>
                              </a:lnTo>
                              <a:lnTo>
                                <a:pt x="15" y="0"/>
                              </a:lnTo>
                            </a:path>
                          </a:pathLst>
                        </a:custGeom>
                        <a:solidFill>
                          <a:srgbClr val="082A4D"/>
                        </a:solidFill>
                        <a:ln w="9525">
                          <a:noFill/>
                        </a:ln>
                      </wps:spPr>
                      <wps:bodyPr upright="1"/>
                    </wps:wsp>
                  </a:graphicData>
                </a:graphic>
              </wp:anchor>
            </w:drawing>
          </mc:Choice>
          <mc:Fallback>
            <w:pict>
              <v:shape id="任意多边形 24" o:spid="_x0000_s1026" o:spt="100" style="position:absolute;left:0pt;margin-left:337.55pt;margin-top:150.55pt;height:343.35pt;width:0.75pt;mso-position-horizontal-relative:page;mso-position-vertical-relative:page;z-index:-252946432;mso-width-relative:page;mso-height-relative:page;" fillcolor="#082A4D" filled="t" stroked="f" coordsize="15,6867" o:gfxdata="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" path="m15,6814l0,6814,0,6866,15,6866,15,6814m15,6720l0,6720,0,6773,15,6773,15,6720m15,6629l0,6629,0,6682,15,6682,15,6629m15,6538l0,6538,0,6590,15,6590,15,6538m15,6444l0,6444,0,6497,15,6497,15,6444m15,6353l0,6353,0,6406,15,6406,15,6353m15,6262l0,6262,0,6314,15,6314,15,6262m15,6168l0,6168,0,6221,15,6221,15,6168m15,6077l0,6077,0,6130,15,6130,15,6077m15,5986l0,5986,0,6036,15,6036,15,5986m15,5892l0,5892,0,5945,15,5945,15,5892m15,5801l0,5801,0,5854,15,5854,15,5801m15,5707l0,5707,0,5760,15,5760,15,5707m15,5616l0,5616,0,5669,15,5669,15,5616m15,5525l0,5525,0,5578,15,5578,15,5525m15,5431l0,5431,0,5484,15,5484,15,5431m15,5340l0,5340,0,5393,15,5393,15,5340m15,5249l0,5249,0,5302,15,5302,15,5249m15,5155l0,5155,0,5208,15,5208,15,5155m15,5064l0,5064,0,5117,15,5117,15,5064m15,4970l0,4970,0,5023,15,5023,15,4970m15,4879l0,4879,0,4932,15,4932,15,4879m15,4788l0,4788,0,4841,15,4841,15,4788m15,4694l0,4694,0,4747,15,4747,15,4694m15,4603l0,4603,0,4656,15,4656,15,4603m15,4512l0,4512,0,4565,15,4565,15,4512m15,4418l0,4418,0,4471,15,4471,15,4418m15,4327l0,4327,0,4380,15,4380,15,4327m15,4236l0,4236,0,4286,15,4286,15,4236m15,4142l0,4142,0,4195,15,4195,15,4142m15,4051l0,4051,0,4104,15,4104,15,4051m15,3958l0,3958,0,4010,15,4010,15,3958m15,3866l0,3866,0,3919,15,3919,15,3866m15,3775l0,3775,0,3828,15,3828,15,3775m15,3682l0,3682,0,3734,15,3734,15,3682m15,3590l0,3590,0,3643,15,3643,15,3590m15,3499l0,3499,0,3552,15,3552,15,3499m15,3406l0,3406,0,3458,15,3458,15,3406m15,3314l0,3314,0,3367,15,3367,15,3314m15,3223l0,3223,0,3274,15,3274,15,3223m15,3130l0,3130,0,3182,15,3182,15,3130m15,3038l0,3038,0,3091,15,3091,15,3038m15,2945l0,2945,0,2998,15,2998,15,2945m15,2854l0,2854,0,2906,15,2906,15,2854m15,2762l0,2762,0,2815,15,2815,15,2762m15,2669l0,2669,0,2722,15,2722,15,2669m15,2578l0,2578,0,2630,15,2630,15,2578m15,2486l0,2486,0,2539,15,2539,15,2486m15,2393l0,2393,0,2446,15,2446,15,2393m15,2302l0,2302,0,2354,15,2354,15,2302m15,2208l0,2208,0,2261,15,2261,15,2208m15,2117l0,2117,0,2170,15,2170,15,2117m15,2026l0,2026,0,2078,15,2078,15,2026m15,1932l0,1932,0,1985,15,1985,15,1932m15,1841l0,1841,0,1894,15,1894,15,1841m15,1750l0,1750,0,1802,15,1802,15,1750m15,1656l0,1656,0,1709,15,1709,15,1656m15,1565l0,1565,0,1618,15,1618,15,1565m15,1474l0,1474,0,1524,15,1524,15,1474m15,1380l0,1380,0,1433,15,1433,15,1380m15,1289l0,1289,0,1342,15,1342,15,1289m15,1195l0,1195,0,1248,15,1248,15,1195m15,1104l0,1104,0,1157,15,1157,15,1104m15,1013l0,1013,0,1066,15,1066,15,1013m15,919l0,919,0,972,15,972,15,919m15,828l0,828,0,881,15,881,15,828m15,737l0,737,0,790,15,790,15,737m15,643l0,643,0,696,15,696,15,643m15,552l0,552,0,605,15,605,15,552m15,461l0,461,0,511,15,511,15,461m15,367l0,367,0,420,15,420,15,367m15,276l0,276,0,329,15,329,15,276m15,182l0,182,0,235,15,235,15,182m15,91l0,91,0,144,15,144,15,91m15,0l0,0,0,53,15,53,15,0e">
                <v:fill on="t" focussize="0,0"/>
                <v:stroke on="f"/>
                <v:imagedata o:title=""/>
                <o:lock v:ext="edit" aspectratio="f"/>
              </v:shape>
            </w:pict>
          </mc:Fallback>
        </mc:AlternateContent>
      </w:r>
      <w:r>
        <w:t>国家火炬软件产业基地、创新型产业集群</w:t>
      </w:r>
    </w:p>
    <w:p>
      <w:pPr>
        <w:pStyle w:val="8"/>
        <w:spacing w:before="43" w:line="158" w:lineRule="auto"/>
        <w:ind w:left="201"/>
      </w:pPr>
      <w:r>
        <w:t>（试点）、省级高新技术产业开发区、生产力促进中心。</w:t>
      </w:r>
    </w:p>
    <w:p>
      <w:pPr>
        <w:pStyle w:val="6"/>
        <w:numPr>
          <w:ilvl w:val="0"/>
          <w:numId w:val="3"/>
        </w:numPr>
        <w:tabs>
          <w:tab w:val="left" w:pos="675"/>
        </w:tabs>
        <w:spacing w:before="0" w:after="0" w:line="482" w:lineRule="exact"/>
        <w:ind w:left="674" w:right="0" w:hanging="474"/>
        <w:jc w:val="left"/>
      </w:pPr>
      <w:r>
        <w:t>报送单位</w:t>
      </w:r>
    </w:p>
    <w:p>
      <w:pPr>
        <w:pStyle w:val="8"/>
        <w:spacing w:before="26" w:line="158" w:lineRule="auto"/>
        <w:ind w:left="201"/>
        <w:jc w:val="both"/>
      </w:pPr>
      <w:r>
        <w:t>各市科技局将辖区内的统计纸质报表（</w:t>
      </w:r>
      <w:r>
        <w:rPr>
          <w:color w:val="FF0000"/>
        </w:rPr>
        <w:t>从网报系统打印并加盖填报单位公章</w:t>
      </w:r>
      <w:r>
        <w:t>）汇总收齐后，一式一份，报送省科技厅。</w:t>
      </w:r>
    </w:p>
    <w:p>
      <w:pPr>
        <w:pStyle w:val="6"/>
        <w:numPr>
          <w:ilvl w:val="0"/>
          <w:numId w:val="3"/>
        </w:numPr>
        <w:tabs>
          <w:tab w:val="left" w:pos="675"/>
        </w:tabs>
        <w:spacing w:before="0" w:after="0" w:line="484" w:lineRule="exact"/>
        <w:ind w:left="674" w:right="0" w:hanging="474"/>
        <w:jc w:val="left"/>
      </w:pPr>
      <w:r>
        <w:t>报送日期</w:t>
      </w:r>
    </w:p>
    <w:p>
      <w:pPr>
        <w:pStyle w:val="12"/>
        <w:numPr>
          <w:ilvl w:val="0"/>
          <w:numId w:val="5"/>
        </w:numPr>
        <w:tabs>
          <w:tab w:val="left" w:pos="674"/>
        </w:tabs>
        <w:spacing w:before="0" w:after="0" w:line="459" w:lineRule="exact"/>
        <w:ind w:left="673" w:right="0" w:hanging="473"/>
        <w:jc w:val="both"/>
        <w:rPr>
          <w:sz w:val="31"/>
        </w:rPr>
      </w:pPr>
      <w:r>
        <w:rPr>
          <w:rFonts w:ascii="Arial" w:hAnsi="Arial" w:eastAsia="Arial"/>
          <w:color w:val="FF0000"/>
          <w:sz w:val="31"/>
        </w:rPr>
        <w:t>2019</w:t>
      </w:r>
      <w:r>
        <w:rPr>
          <w:color w:val="FF0000"/>
          <w:sz w:val="31"/>
        </w:rPr>
        <w:t>年</w:t>
      </w:r>
      <w:r>
        <w:rPr>
          <w:rFonts w:ascii="Arial" w:hAnsi="Arial" w:eastAsia="Arial"/>
          <w:color w:val="FF0000"/>
          <w:sz w:val="31"/>
        </w:rPr>
        <w:t>3</w:t>
      </w:r>
      <w:r>
        <w:rPr>
          <w:color w:val="FF0000"/>
          <w:sz w:val="31"/>
        </w:rPr>
        <w:t>月</w:t>
      </w:r>
      <w:r>
        <w:rPr>
          <w:rFonts w:ascii="Arial" w:hAnsi="Arial" w:eastAsia="Arial"/>
          <w:color w:val="FF0000"/>
          <w:sz w:val="31"/>
        </w:rPr>
        <w:t>16</w:t>
      </w:r>
      <w:r>
        <w:rPr>
          <w:color w:val="FF0000"/>
          <w:sz w:val="31"/>
        </w:rPr>
        <w:t>日前</w:t>
      </w:r>
    </w:p>
    <w:p>
      <w:pPr>
        <w:pStyle w:val="8"/>
        <w:spacing w:before="66" w:line="158" w:lineRule="auto"/>
        <w:ind w:left="201" w:right="108"/>
      </w:pPr>
      <w:r>
        <w:br w:type="column"/>
      </w:r>
      <w:r>
        <w:rPr>
          <w:spacing w:val="-4"/>
        </w:rPr>
        <w:t>调整、有新入统或调出统计的大企业、大企业效益急剧变化等原因造成的同比发生较大变化</w:t>
      </w:r>
      <w:r>
        <w:t>），</w:t>
      </w:r>
      <w:r>
        <w:rPr>
          <w:color w:val="FF0000"/>
          <w:spacing w:val="-4"/>
        </w:rPr>
        <w:t>请提供书面变化原因情况说明</w:t>
      </w:r>
    </w:p>
    <w:p>
      <w:pPr>
        <w:pStyle w:val="12"/>
        <w:numPr>
          <w:ilvl w:val="0"/>
          <w:numId w:val="6"/>
        </w:numPr>
        <w:tabs>
          <w:tab w:val="left" w:pos="1012"/>
        </w:tabs>
        <w:spacing w:before="4" w:after="0" w:line="158" w:lineRule="auto"/>
        <w:ind w:left="201" w:right="246" w:firstLine="0"/>
        <w:jc w:val="left"/>
        <w:rPr>
          <w:sz w:val="31"/>
        </w:rPr>
      </w:pPr>
      <w:r>
        <w:rPr>
          <w:spacing w:val="-4"/>
          <w:sz w:val="31"/>
        </w:rPr>
        <w:t>系统中导出的所辖范围内已撤销企业清单</w:t>
      </w:r>
      <w:r>
        <w:rPr>
          <w:sz w:val="31"/>
        </w:rPr>
        <w:t>（</w:t>
      </w:r>
      <w:r>
        <w:rPr>
          <w:spacing w:val="-5"/>
          <w:sz w:val="31"/>
        </w:rPr>
        <w:t>清单信息包含企业名</w:t>
      </w:r>
      <w:r>
        <w:rPr>
          <w:spacing w:val="-2"/>
          <w:sz w:val="31"/>
        </w:rPr>
        <w:t>称、所属地域、撤销原因</w:t>
      </w:r>
      <w:r>
        <w:rPr>
          <w:sz w:val="31"/>
        </w:rPr>
        <w:t>）</w:t>
      </w:r>
    </w:p>
    <w:p>
      <w:pPr>
        <w:pStyle w:val="12"/>
        <w:numPr>
          <w:ilvl w:val="0"/>
          <w:numId w:val="6"/>
        </w:numPr>
        <w:tabs>
          <w:tab w:val="left" w:pos="1012"/>
        </w:tabs>
        <w:spacing w:before="4" w:after="0" w:line="158" w:lineRule="auto"/>
        <w:ind w:left="201" w:right="246" w:firstLine="0"/>
        <w:jc w:val="left"/>
        <w:rPr>
          <w:sz w:val="31"/>
        </w:rPr>
      </w:pPr>
      <w:r>
        <w:rPr>
          <w:spacing w:val="-4"/>
          <w:sz w:val="31"/>
        </w:rPr>
        <w:t>系统中导出的所辖范围内未撤销企业错警因说明清单（</w:t>
      </w:r>
      <w:r>
        <w:rPr>
          <w:spacing w:val="-3"/>
          <w:sz w:val="31"/>
        </w:rPr>
        <w:t>清单信息</w:t>
      </w:r>
      <w:r>
        <w:rPr>
          <w:spacing w:val="-4"/>
          <w:sz w:val="31"/>
        </w:rPr>
        <w:t>包括企业名称、所属地域、错警内容及错警因说明</w:t>
      </w:r>
      <w:r>
        <w:rPr>
          <w:sz w:val="31"/>
        </w:rPr>
        <w:t>）。</w:t>
      </w:r>
    </w:p>
    <w:p>
      <w:pPr>
        <w:pStyle w:val="12"/>
        <w:numPr>
          <w:ilvl w:val="0"/>
          <w:numId w:val="6"/>
        </w:numPr>
        <w:tabs>
          <w:tab w:val="left" w:pos="1012"/>
        </w:tabs>
        <w:spacing w:before="0" w:after="0" w:line="338" w:lineRule="exact"/>
        <w:ind w:left="1011" w:right="0" w:hanging="811"/>
        <w:jc w:val="left"/>
        <w:rPr>
          <w:sz w:val="31"/>
        </w:rPr>
      </w:pPr>
      <w:r>
        <w:rPr>
          <w:spacing w:val="-4"/>
          <w:sz w:val="31"/>
        </w:rPr>
        <w:t>国家大学科技园综合情况表、在孵企业表；</w:t>
      </w:r>
    </w:p>
    <w:p>
      <w:pPr>
        <w:pStyle w:val="12"/>
        <w:numPr>
          <w:ilvl w:val="0"/>
          <w:numId w:val="6"/>
        </w:numPr>
        <w:tabs>
          <w:tab w:val="left" w:pos="1012"/>
        </w:tabs>
        <w:spacing w:before="0" w:after="0" w:line="379" w:lineRule="exact"/>
        <w:ind w:left="1011" w:right="0" w:hanging="811"/>
        <w:jc w:val="left"/>
        <w:rPr>
          <w:sz w:val="31"/>
        </w:rPr>
      </w:pPr>
      <w:r>
        <w:rPr>
          <w:spacing w:val="-3"/>
          <w:sz w:val="31"/>
        </w:rPr>
        <w:t>国家火炬特色产业基地情况表；</w:t>
      </w:r>
    </w:p>
    <w:p>
      <w:pPr>
        <w:pStyle w:val="12"/>
        <w:numPr>
          <w:ilvl w:val="0"/>
          <w:numId w:val="6"/>
        </w:numPr>
        <w:tabs>
          <w:tab w:val="left" w:pos="1012"/>
        </w:tabs>
        <w:spacing w:before="0" w:after="0" w:line="379" w:lineRule="exact"/>
        <w:ind w:left="1011" w:right="0" w:hanging="811"/>
        <w:jc w:val="left"/>
        <w:rPr>
          <w:sz w:val="31"/>
        </w:rPr>
      </w:pPr>
      <w:r>
        <w:rPr>
          <w:spacing w:val="-3"/>
          <w:sz w:val="31"/>
        </w:rPr>
        <w:t>创新型产业集群情况统计报表；</w:t>
      </w:r>
    </w:p>
    <w:p>
      <w:pPr>
        <w:pStyle w:val="12"/>
        <w:numPr>
          <w:ilvl w:val="0"/>
          <w:numId w:val="6"/>
        </w:numPr>
        <w:tabs>
          <w:tab w:val="left" w:pos="1187"/>
        </w:tabs>
        <w:spacing w:before="0" w:after="0" w:line="378" w:lineRule="exact"/>
        <w:ind w:left="1186" w:right="0" w:hanging="986"/>
        <w:jc w:val="left"/>
        <w:rPr>
          <w:sz w:val="31"/>
        </w:rPr>
      </w:pPr>
      <w:r>
        <w:rPr>
          <w:spacing w:val="-4"/>
          <w:sz w:val="31"/>
        </w:rPr>
        <w:t>国家火炬软件产业基地统计报表；</w:t>
      </w:r>
    </w:p>
    <w:p>
      <w:pPr>
        <w:pStyle w:val="12"/>
        <w:numPr>
          <w:ilvl w:val="0"/>
          <w:numId w:val="6"/>
        </w:numPr>
        <w:tabs>
          <w:tab w:val="left" w:pos="1163"/>
        </w:tabs>
        <w:spacing w:before="0" w:after="0" w:line="378" w:lineRule="exact"/>
        <w:ind w:left="1162" w:right="0" w:hanging="962"/>
        <w:jc w:val="left"/>
        <w:rPr>
          <w:sz w:val="31"/>
        </w:rPr>
      </w:pPr>
      <w:r>
        <w:rPr>
          <w:spacing w:val="-4"/>
          <w:sz w:val="31"/>
        </w:rPr>
        <w:t>各省级高新区上报的基本情况调查表；</w:t>
      </w:r>
    </w:p>
    <w:p>
      <w:pPr>
        <w:pStyle w:val="12"/>
        <w:numPr>
          <w:ilvl w:val="0"/>
          <w:numId w:val="6"/>
        </w:numPr>
        <w:tabs>
          <w:tab w:val="left" w:pos="1187"/>
        </w:tabs>
        <w:spacing w:before="0" w:after="0" w:line="475" w:lineRule="exact"/>
        <w:ind w:left="1186" w:right="0" w:hanging="986"/>
        <w:jc w:val="left"/>
        <w:rPr>
          <w:sz w:val="31"/>
        </w:rPr>
      </w:pPr>
      <w:r>
        <w:rPr>
          <w:spacing w:val="-1"/>
          <w:sz w:val="31"/>
        </w:rPr>
        <w:t>未报原因说明。</w:t>
      </w:r>
    </w:p>
    <w:p>
      <w:pPr>
        <w:spacing w:after="0" w:line="475" w:lineRule="exact"/>
        <w:jc w:val="left"/>
        <w:rPr>
          <w:sz w:val="31"/>
        </w:rPr>
        <w:sectPr>
          <w:type w:val="continuous"/>
          <w:pgSz w:w="16840" w:h="11910" w:orient="landscape"/>
          <w:pgMar w:top="1100" w:right="60" w:bottom="280" w:left="420" w:header="720" w:footer="720" w:gutter="0"/>
          <w:cols w:equalWidth="0" w:num="2">
            <w:col w:w="6205" w:space="49"/>
            <w:col w:w="10106"/>
          </w:cols>
        </w:sectPr>
      </w:pPr>
    </w:p>
    <w:p>
      <w:pPr>
        <w:pStyle w:val="8"/>
        <w:rPr>
          <w:sz w:val="15"/>
        </w:rPr>
      </w:pPr>
    </w:p>
    <w:p>
      <w:pPr>
        <w:pStyle w:val="8"/>
        <w:ind w:left="4092"/>
        <w:rPr>
          <w:sz w:val="20"/>
        </w:rPr>
      </w:pPr>
      <w:r>
        <w:rPr>
          <w:sz w:val="20"/>
        </w:rPr>
        <w:drawing>
          <wp:inline distT="0" distB="0" distL="0" distR="0">
            <wp:extent cx="4566920" cy="4112260"/>
            <wp:effectExtent l="0" t="0" r="0" b="0"/>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pic:cNvPicPr>
                      <a:picLocks noChangeAspect="1"/>
                    </pic:cNvPicPr>
                  </pic:nvPicPr>
                  <pic:blipFill>
                    <a:blip r:embed="rId74" cstate="print"/>
                    <a:stretch>
                      <a:fillRect/>
                    </a:stretch>
                  </pic:blipFill>
                  <pic:spPr>
                    <a:xfrm>
                      <a:off x="0" y="0"/>
                      <a:ext cx="4567408" cy="4112418"/>
                    </a:xfrm>
                    <a:prstGeom prst="rect">
                      <a:avLst/>
                    </a:prstGeom>
                  </pic:spPr>
                </pic:pic>
              </a:graphicData>
            </a:graphic>
          </wp:inline>
        </w:drawing>
      </w:r>
    </w:p>
    <w:p>
      <w:pPr>
        <w:tabs>
          <w:tab w:val="right" w:pos="15358"/>
        </w:tabs>
        <w:spacing w:before="0" w:line="1046" w:lineRule="exact"/>
        <w:ind w:left="2870" w:right="0" w:firstLine="0"/>
        <w:jc w:val="left"/>
        <w:rPr>
          <w:rFonts w:ascii="Arial" w:eastAsia="Arial"/>
          <w:sz w:val="17"/>
        </w:rPr>
      </w:pPr>
      <w:r>
        <w:rPr>
          <w:color w:val="FF0000"/>
          <w:sz w:val="63"/>
        </w:rPr>
        <w:t>注意：</w:t>
      </w:r>
      <w:r>
        <w:rPr>
          <w:sz w:val="49"/>
        </w:rPr>
        <w:t>提交后只有上级部</w:t>
      </w:r>
      <w:r>
        <w:rPr>
          <w:spacing w:val="-3"/>
          <w:sz w:val="49"/>
        </w:rPr>
        <w:t>门</w:t>
      </w:r>
      <w:r>
        <w:rPr>
          <w:color w:val="FF0000"/>
          <w:sz w:val="49"/>
        </w:rPr>
        <w:t>打</w:t>
      </w:r>
      <w:r>
        <w:rPr>
          <w:color w:val="FF0000"/>
          <w:spacing w:val="-3"/>
          <w:sz w:val="49"/>
        </w:rPr>
        <w:t>回</w:t>
      </w:r>
      <w:r>
        <w:rPr>
          <w:sz w:val="49"/>
        </w:rPr>
        <w:t>后方可</w:t>
      </w:r>
      <w:r>
        <w:rPr>
          <w:spacing w:val="-5"/>
          <w:sz w:val="49"/>
        </w:rPr>
        <w:t>修</w:t>
      </w:r>
      <w:r>
        <w:rPr>
          <w:sz w:val="49"/>
        </w:rPr>
        <w:t>改</w:t>
      </w:r>
      <w:r>
        <w:rPr>
          <w:sz w:val="49"/>
        </w:rPr>
        <w:tab/>
      </w:r>
      <w:r>
        <w:rPr>
          <w:rFonts w:ascii="Arial" w:eastAsia="Arial"/>
          <w:color w:val="7E7E7E"/>
          <w:position w:val="1"/>
          <w:sz w:val="17"/>
        </w:rPr>
        <w:t>14</w:t>
      </w:r>
    </w:p>
    <w:p>
      <w:pPr>
        <w:spacing w:after="0" w:line="1046" w:lineRule="exact"/>
        <w:jc w:val="left"/>
        <w:rPr>
          <w:rFonts w:ascii="Arial" w:eastAsia="Arial"/>
          <w:sz w:val="17"/>
        </w:rPr>
        <w:sectPr>
          <w:headerReference r:id="rId15" w:type="default"/>
          <w:footerReference r:id="rId16" w:type="default"/>
          <w:pgSz w:w="16840" w:h="11910" w:orient="landscape"/>
          <w:pgMar w:top="2580" w:right="60" w:bottom="280" w:left="420" w:header="1939" w:footer="0" w:gutter="0"/>
        </w:sectPr>
      </w:pPr>
    </w:p>
    <w:p>
      <w:pPr>
        <w:pStyle w:val="8"/>
        <w:spacing w:before="4"/>
        <w:rPr>
          <w:rFonts w:ascii="Times New Roman"/>
          <w:sz w:val="17"/>
        </w:rPr>
      </w:pPr>
      <w:r>
        <w:drawing>
          <wp:anchor distT="0" distB="0" distL="0" distR="0" simplePos="0" relativeHeight="251668480" behindDoc="0" locked="0" layoutInCell="1" allowOverlap="1">
            <wp:simplePos x="0" y="0"/>
            <wp:positionH relativeFrom="page">
              <wp:posOffset>531495</wp:posOffset>
            </wp:positionH>
            <wp:positionV relativeFrom="page">
              <wp:posOffset>1785620</wp:posOffset>
            </wp:positionV>
            <wp:extent cx="8987155" cy="4643755"/>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a:picLocks noChangeAspect="1"/>
                    </pic:cNvPicPr>
                  </pic:nvPicPr>
                  <pic:blipFill>
                    <a:blip r:embed="rId75" cstate="print"/>
                    <a:stretch>
                      <a:fillRect/>
                    </a:stretch>
                  </pic:blipFill>
                  <pic:spPr>
                    <a:xfrm>
                      <a:off x="0" y="0"/>
                      <a:ext cx="8987027" cy="4643627"/>
                    </a:xfrm>
                    <a:prstGeom prst="rect">
                      <a:avLst/>
                    </a:prstGeom>
                  </pic:spPr>
                </pic:pic>
              </a:graphicData>
            </a:graphic>
          </wp:anchor>
        </w:drawing>
      </w:r>
    </w:p>
    <w:p>
      <w:pPr>
        <w:spacing w:after="0"/>
        <w:rPr>
          <w:rFonts w:ascii="Times New Roman"/>
          <w:sz w:val="17"/>
        </w:rPr>
        <w:sectPr>
          <w:headerReference r:id="rId17" w:type="default"/>
          <w:footerReference r:id="rId18" w:type="default"/>
          <w:pgSz w:w="16840" w:h="11910" w:orient="landscape"/>
          <w:pgMar w:top="2580" w:right="60" w:bottom="2020" w:left="420" w:header="1939" w:footer="1821" w:gutter="0"/>
          <w:pgNumType w:start="5"/>
        </w:sectPr>
      </w:pPr>
    </w:p>
    <w:p>
      <w:pPr>
        <w:pStyle w:val="8"/>
        <w:rPr>
          <w:rFonts w:ascii="Times New Roman"/>
          <w:sz w:val="20"/>
        </w:rPr>
      </w:pPr>
    </w:p>
    <w:p>
      <w:pPr>
        <w:pStyle w:val="8"/>
        <w:spacing w:before="9"/>
        <w:rPr>
          <w:rFonts w:ascii="Times New Roman"/>
          <w:sz w:val="21"/>
        </w:rPr>
      </w:pPr>
    </w:p>
    <w:p>
      <w:pPr>
        <w:pStyle w:val="8"/>
        <w:ind w:left="201"/>
        <w:rPr>
          <w:rFonts w:ascii="Times New Roman"/>
          <w:sz w:val="20"/>
        </w:rPr>
      </w:pPr>
      <w:r>
        <w:rPr>
          <w:rFonts w:ascii="Times New Roman"/>
          <w:sz w:val="20"/>
        </w:rPr>
        <mc:AlternateContent>
          <mc:Choice Requires="wpg">
            <w:drawing>
              <wp:inline distT="0" distB="0" distL="114300" distR="114300">
                <wp:extent cx="9525000" cy="3782695"/>
                <wp:effectExtent l="0" t="0" r="0" b="8255"/>
                <wp:docPr id="138" name="组合 25"/>
                <wp:cNvGraphicFramePr/>
                <a:graphic xmlns:a="http://schemas.openxmlformats.org/drawingml/2006/main">
                  <a:graphicData uri="http://schemas.microsoft.com/office/word/2010/wordprocessingGroup">
                    <wpg:wgp>
                      <wpg:cNvGrpSpPr/>
                      <wpg:grpSpPr>
                        <a:xfrm>
                          <a:off x="0" y="0"/>
                          <a:ext cx="9525000" cy="3782695"/>
                          <a:chOff x="0" y="0"/>
                          <a:chExt cx="15000" cy="5957"/>
                        </a:xfrm>
                      </wpg:grpSpPr>
                      <pic:pic xmlns:pic="http://schemas.openxmlformats.org/drawingml/2006/picture">
                        <pic:nvPicPr>
                          <pic:cNvPr id="131" name="图片 26"/>
                          <pic:cNvPicPr>
                            <a:picLocks noChangeAspect="1"/>
                          </pic:cNvPicPr>
                        </pic:nvPicPr>
                        <pic:blipFill>
                          <a:blip r:embed="rId76"/>
                          <a:stretch>
                            <a:fillRect/>
                          </a:stretch>
                        </pic:blipFill>
                        <pic:spPr>
                          <a:xfrm>
                            <a:off x="0" y="0"/>
                            <a:ext cx="15000" cy="5957"/>
                          </a:xfrm>
                          <a:prstGeom prst="rect">
                            <a:avLst/>
                          </a:prstGeom>
                          <a:noFill/>
                          <a:ln w="9525">
                            <a:noFill/>
                          </a:ln>
                        </pic:spPr>
                      </pic:pic>
                      <wps:wsp>
                        <wps:cNvPr id="132" name="任意多边形 27"/>
                        <wps:cNvSpPr/>
                        <wps:spPr>
                          <a:xfrm>
                            <a:off x="12499" y="1533"/>
                            <a:ext cx="1289" cy="430"/>
                          </a:xfrm>
                          <a:custGeom>
                            <a:avLst/>
                            <a:gdLst/>
                            <a:ahLst/>
                            <a:cxnLst/>
                            <a:pathLst>
                              <a:path w="1289" h="430">
                                <a:moveTo>
                                  <a:pt x="1289" y="429"/>
                                </a:moveTo>
                                <a:lnTo>
                                  <a:pt x="0" y="429"/>
                                </a:lnTo>
                                <a:lnTo>
                                  <a:pt x="0" y="0"/>
                                </a:lnTo>
                                <a:lnTo>
                                  <a:pt x="1289" y="0"/>
                                </a:lnTo>
                                <a:lnTo>
                                  <a:pt x="1289" y="26"/>
                                </a:lnTo>
                                <a:lnTo>
                                  <a:pt x="53" y="26"/>
                                </a:lnTo>
                                <a:lnTo>
                                  <a:pt x="27" y="52"/>
                                </a:lnTo>
                                <a:lnTo>
                                  <a:pt x="53" y="52"/>
                                </a:lnTo>
                                <a:lnTo>
                                  <a:pt x="53" y="376"/>
                                </a:lnTo>
                                <a:lnTo>
                                  <a:pt x="27" y="376"/>
                                </a:lnTo>
                                <a:lnTo>
                                  <a:pt x="53" y="403"/>
                                </a:lnTo>
                                <a:lnTo>
                                  <a:pt x="1289" y="403"/>
                                </a:lnTo>
                                <a:lnTo>
                                  <a:pt x="1289" y="429"/>
                                </a:lnTo>
                                <a:close/>
                                <a:moveTo>
                                  <a:pt x="53" y="52"/>
                                </a:moveTo>
                                <a:lnTo>
                                  <a:pt x="27" y="52"/>
                                </a:lnTo>
                                <a:lnTo>
                                  <a:pt x="53" y="26"/>
                                </a:lnTo>
                                <a:lnTo>
                                  <a:pt x="53" y="52"/>
                                </a:lnTo>
                                <a:close/>
                                <a:moveTo>
                                  <a:pt x="1236" y="52"/>
                                </a:moveTo>
                                <a:lnTo>
                                  <a:pt x="53" y="52"/>
                                </a:lnTo>
                                <a:lnTo>
                                  <a:pt x="53" y="26"/>
                                </a:lnTo>
                                <a:lnTo>
                                  <a:pt x="1236" y="26"/>
                                </a:lnTo>
                                <a:lnTo>
                                  <a:pt x="1236" y="52"/>
                                </a:lnTo>
                                <a:close/>
                                <a:moveTo>
                                  <a:pt x="1236" y="403"/>
                                </a:moveTo>
                                <a:lnTo>
                                  <a:pt x="1236" y="26"/>
                                </a:lnTo>
                                <a:lnTo>
                                  <a:pt x="1263" y="52"/>
                                </a:lnTo>
                                <a:lnTo>
                                  <a:pt x="1289" y="52"/>
                                </a:lnTo>
                                <a:lnTo>
                                  <a:pt x="1289" y="376"/>
                                </a:lnTo>
                                <a:lnTo>
                                  <a:pt x="1263" y="376"/>
                                </a:lnTo>
                                <a:lnTo>
                                  <a:pt x="1236" y="403"/>
                                </a:lnTo>
                                <a:close/>
                                <a:moveTo>
                                  <a:pt x="1289" y="52"/>
                                </a:moveTo>
                                <a:lnTo>
                                  <a:pt x="1263" y="52"/>
                                </a:lnTo>
                                <a:lnTo>
                                  <a:pt x="1236" y="26"/>
                                </a:lnTo>
                                <a:lnTo>
                                  <a:pt x="1289" y="26"/>
                                </a:lnTo>
                                <a:lnTo>
                                  <a:pt x="1289" y="52"/>
                                </a:lnTo>
                                <a:close/>
                                <a:moveTo>
                                  <a:pt x="53" y="403"/>
                                </a:moveTo>
                                <a:lnTo>
                                  <a:pt x="27" y="376"/>
                                </a:lnTo>
                                <a:lnTo>
                                  <a:pt x="53" y="376"/>
                                </a:lnTo>
                                <a:lnTo>
                                  <a:pt x="53" y="403"/>
                                </a:lnTo>
                                <a:close/>
                                <a:moveTo>
                                  <a:pt x="1236" y="403"/>
                                </a:moveTo>
                                <a:lnTo>
                                  <a:pt x="53" y="403"/>
                                </a:lnTo>
                                <a:lnTo>
                                  <a:pt x="53" y="376"/>
                                </a:lnTo>
                                <a:lnTo>
                                  <a:pt x="1236" y="376"/>
                                </a:lnTo>
                                <a:lnTo>
                                  <a:pt x="1236" y="403"/>
                                </a:lnTo>
                                <a:close/>
                                <a:moveTo>
                                  <a:pt x="1289" y="403"/>
                                </a:moveTo>
                                <a:lnTo>
                                  <a:pt x="1236" y="403"/>
                                </a:lnTo>
                                <a:lnTo>
                                  <a:pt x="1263" y="376"/>
                                </a:lnTo>
                                <a:lnTo>
                                  <a:pt x="1289" y="376"/>
                                </a:lnTo>
                                <a:lnTo>
                                  <a:pt x="1289" y="403"/>
                                </a:lnTo>
                                <a:close/>
                              </a:path>
                            </a:pathLst>
                          </a:custGeom>
                          <a:solidFill>
                            <a:srgbClr val="FF0000"/>
                          </a:solidFill>
                          <a:ln w="9525">
                            <a:noFill/>
                          </a:ln>
                        </wps:spPr>
                        <wps:bodyPr upright="1"/>
                      </wps:wsp>
                      <wps:wsp>
                        <wps:cNvPr id="133" name="任意多边形 28"/>
                        <wps:cNvSpPr/>
                        <wps:spPr>
                          <a:xfrm>
                            <a:off x="2738" y="1476"/>
                            <a:ext cx="1834" cy="430"/>
                          </a:xfrm>
                          <a:custGeom>
                            <a:avLst/>
                            <a:gdLst/>
                            <a:ahLst/>
                            <a:cxnLst/>
                            <a:pathLst>
                              <a:path w="1834" h="430">
                                <a:moveTo>
                                  <a:pt x="1834" y="430"/>
                                </a:moveTo>
                                <a:lnTo>
                                  <a:pt x="0" y="430"/>
                                </a:lnTo>
                                <a:lnTo>
                                  <a:pt x="0" y="0"/>
                                </a:lnTo>
                                <a:lnTo>
                                  <a:pt x="1834" y="0"/>
                                </a:lnTo>
                                <a:lnTo>
                                  <a:pt x="1834" y="26"/>
                                </a:lnTo>
                                <a:lnTo>
                                  <a:pt x="53" y="26"/>
                                </a:lnTo>
                                <a:lnTo>
                                  <a:pt x="27" y="53"/>
                                </a:lnTo>
                                <a:lnTo>
                                  <a:pt x="53" y="53"/>
                                </a:lnTo>
                                <a:lnTo>
                                  <a:pt x="53" y="377"/>
                                </a:lnTo>
                                <a:lnTo>
                                  <a:pt x="27" y="377"/>
                                </a:lnTo>
                                <a:lnTo>
                                  <a:pt x="53" y="403"/>
                                </a:lnTo>
                                <a:lnTo>
                                  <a:pt x="1834" y="403"/>
                                </a:lnTo>
                                <a:lnTo>
                                  <a:pt x="1834" y="430"/>
                                </a:lnTo>
                                <a:close/>
                                <a:moveTo>
                                  <a:pt x="53" y="53"/>
                                </a:moveTo>
                                <a:lnTo>
                                  <a:pt x="27" y="53"/>
                                </a:lnTo>
                                <a:lnTo>
                                  <a:pt x="53" y="26"/>
                                </a:lnTo>
                                <a:lnTo>
                                  <a:pt x="53" y="53"/>
                                </a:lnTo>
                                <a:close/>
                                <a:moveTo>
                                  <a:pt x="1781" y="53"/>
                                </a:moveTo>
                                <a:lnTo>
                                  <a:pt x="53" y="53"/>
                                </a:lnTo>
                                <a:lnTo>
                                  <a:pt x="53" y="26"/>
                                </a:lnTo>
                                <a:lnTo>
                                  <a:pt x="1781" y="26"/>
                                </a:lnTo>
                                <a:lnTo>
                                  <a:pt x="1781" y="53"/>
                                </a:lnTo>
                                <a:close/>
                                <a:moveTo>
                                  <a:pt x="1781" y="403"/>
                                </a:moveTo>
                                <a:lnTo>
                                  <a:pt x="1781" y="26"/>
                                </a:lnTo>
                                <a:lnTo>
                                  <a:pt x="1808" y="53"/>
                                </a:lnTo>
                                <a:lnTo>
                                  <a:pt x="1834" y="53"/>
                                </a:lnTo>
                                <a:lnTo>
                                  <a:pt x="1834" y="377"/>
                                </a:lnTo>
                                <a:lnTo>
                                  <a:pt x="1808" y="377"/>
                                </a:lnTo>
                                <a:lnTo>
                                  <a:pt x="1781" y="403"/>
                                </a:lnTo>
                                <a:close/>
                                <a:moveTo>
                                  <a:pt x="1834" y="53"/>
                                </a:moveTo>
                                <a:lnTo>
                                  <a:pt x="1808" y="53"/>
                                </a:lnTo>
                                <a:lnTo>
                                  <a:pt x="1781" y="26"/>
                                </a:lnTo>
                                <a:lnTo>
                                  <a:pt x="1834" y="26"/>
                                </a:lnTo>
                                <a:lnTo>
                                  <a:pt x="1834" y="53"/>
                                </a:lnTo>
                                <a:close/>
                                <a:moveTo>
                                  <a:pt x="53" y="403"/>
                                </a:moveTo>
                                <a:lnTo>
                                  <a:pt x="27" y="377"/>
                                </a:lnTo>
                                <a:lnTo>
                                  <a:pt x="53" y="377"/>
                                </a:lnTo>
                                <a:lnTo>
                                  <a:pt x="53" y="403"/>
                                </a:lnTo>
                                <a:close/>
                                <a:moveTo>
                                  <a:pt x="1781" y="403"/>
                                </a:moveTo>
                                <a:lnTo>
                                  <a:pt x="53" y="403"/>
                                </a:lnTo>
                                <a:lnTo>
                                  <a:pt x="53" y="377"/>
                                </a:lnTo>
                                <a:lnTo>
                                  <a:pt x="1781" y="377"/>
                                </a:lnTo>
                                <a:lnTo>
                                  <a:pt x="1781" y="403"/>
                                </a:lnTo>
                                <a:close/>
                                <a:moveTo>
                                  <a:pt x="1834" y="403"/>
                                </a:moveTo>
                                <a:lnTo>
                                  <a:pt x="1781" y="403"/>
                                </a:lnTo>
                                <a:lnTo>
                                  <a:pt x="1808" y="377"/>
                                </a:lnTo>
                                <a:lnTo>
                                  <a:pt x="1834" y="377"/>
                                </a:lnTo>
                                <a:lnTo>
                                  <a:pt x="1834" y="403"/>
                                </a:lnTo>
                                <a:close/>
                              </a:path>
                            </a:pathLst>
                          </a:custGeom>
                          <a:solidFill>
                            <a:srgbClr val="FF0000"/>
                          </a:solidFill>
                          <a:ln w="9525">
                            <a:noFill/>
                          </a:ln>
                        </wps:spPr>
                        <wps:bodyPr upright="1"/>
                      </wps:wsp>
                      <wps:wsp>
                        <wps:cNvPr id="134" name="任意多边形 29"/>
                        <wps:cNvSpPr/>
                        <wps:spPr>
                          <a:xfrm>
                            <a:off x="2606" y="4375"/>
                            <a:ext cx="1832" cy="430"/>
                          </a:xfrm>
                          <a:custGeom>
                            <a:avLst/>
                            <a:gdLst/>
                            <a:ahLst/>
                            <a:cxnLst/>
                            <a:pathLst>
                              <a:path w="1832" h="430">
                                <a:moveTo>
                                  <a:pt x="1832" y="430"/>
                                </a:moveTo>
                                <a:lnTo>
                                  <a:pt x="0" y="430"/>
                                </a:lnTo>
                                <a:lnTo>
                                  <a:pt x="0" y="0"/>
                                </a:lnTo>
                                <a:lnTo>
                                  <a:pt x="1832" y="0"/>
                                </a:lnTo>
                                <a:lnTo>
                                  <a:pt x="1832" y="27"/>
                                </a:lnTo>
                                <a:lnTo>
                                  <a:pt x="53" y="27"/>
                                </a:lnTo>
                                <a:lnTo>
                                  <a:pt x="27" y="53"/>
                                </a:lnTo>
                                <a:lnTo>
                                  <a:pt x="53" y="53"/>
                                </a:lnTo>
                                <a:lnTo>
                                  <a:pt x="53" y="377"/>
                                </a:lnTo>
                                <a:lnTo>
                                  <a:pt x="27" y="377"/>
                                </a:lnTo>
                                <a:lnTo>
                                  <a:pt x="53" y="403"/>
                                </a:lnTo>
                                <a:lnTo>
                                  <a:pt x="1832" y="403"/>
                                </a:lnTo>
                                <a:lnTo>
                                  <a:pt x="1832" y="430"/>
                                </a:lnTo>
                                <a:close/>
                                <a:moveTo>
                                  <a:pt x="53" y="53"/>
                                </a:moveTo>
                                <a:lnTo>
                                  <a:pt x="27" y="53"/>
                                </a:lnTo>
                                <a:lnTo>
                                  <a:pt x="53" y="27"/>
                                </a:lnTo>
                                <a:lnTo>
                                  <a:pt x="53" y="53"/>
                                </a:lnTo>
                                <a:close/>
                                <a:moveTo>
                                  <a:pt x="1779" y="53"/>
                                </a:moveTo>
                                <a:lnTo>
                                  <a:pt x="53" y="53"/>
                                </a:lnTo>
                                <a:lnTo>
                                  <a:pt x="53" y="27"/>
                                </a:lnTo>
                                <a:lnTo>
                                  <a:pt x="1779" y="27"/>
                                </a:lnTo>
                                <a:lnTo>
                                  <a:pt x="1779" y="53"/>
                                </a:lnTo>
                                <a:close/>
                                <a:moveTo>
                                  <a:pt x="1779" y="403"/>
                                </a:moveTo>
                                <a:lnTo>
                                  <a:pt x="1779" y="27"/>
                                </a:lnTo>
                                <a:lnTo>
                                  <a:pt x="1805" y="53"/>
                                </a:lnTo>
                                <a:lnTo>
                                  <a:pt x="1832" y="53"/>
                                </a:lnTo>
                                <a:lnTo>
                                  <a:pt x="1832" y="377"/>
                                </a:lnTo>
                                <a:lnTo>
                                  <a:pt x="1805" y="377"/>
                                </a:lnTo>
                                <a:lnTo>
                                  <a:pt x="1779" y="403"/>
                                </a:lnTo>
                                <a:close/>
                                <a:moveTo>
                                  <a:pt x="1832" y="53"/>
                                </a:moveTo>
                                <a:lnTo>
                                  <a:pt x="1805" y="53"/>
                                </a:lnTo>
                                <a:lnTo>
                                  <a:pt x="1779" y="27"/>
                                </a:lnTo>
                                <a:lnTo>
                                  <a:pt x="1832" y="27"/>
                                </a:lnTo>
                                <a:lnTo>
                                  <a:pt x="1832" y="53"/>
                                </a:lnTo>
                                <a:close/>
                                <a:moveTo>
                                  <a:pt x="53" y="403"/>
                                </a:moveTo>
                                <a:lnTo>
                                  <a:pt x="27" y="377"/>
                                </a:lnTo>
                                <a:lnTo>
                                  <a:pt x="53" y="377"/>
                                </a:lnTo>
                                <a:lnTo>
                                  <a:pt x="53" y="403"/>
                                </a:lnTo>
                                <a:close/>
                                <a:moveTo>
                                  <a:pt x="1779" y="403"/>
                                </a:moveTo>
                                <a:lnTo>
                                  <a:pt x="53" y="403"/>
                                </a:lnTo>
                                <a:lnTo>
                                  <a:pt x="53" y="377"/>
                                </a:lnTo>
                                <a:lnTo>
                                  <a:pt x="1779" y="377"/>
                                </a:lnTo>
                                <a:lnTo>
                                  <a:pt x="1779" y="403"/>
                                </a:lnTo>
                                <a:close/>
                                <a:moveTo>
                                  <a:pt x="1832" y="403"/>
                                </a:moveTo>
                                <a:lnTo>
                                  <a:pt x="1779" y="403"/>
                                </a:lnTo>
                                <a:lnTo>
                                  <a:pt x="1805" y="377"/>
                                </a:lnTo>
                                <a:lnTo>
                                  <a:pt x="1832" y="377"/>
                                </a:lnTo>
                                <a:lnTo>
                                  <a:pt x="1832" y="403"/>
                                </a:lnTo>
                                <a:close/>
                              </a:path>
                            </a:pathLst>
                          </a:custGeom>
                          <a:solidFill>
                            <a:srgbClr val="FF0000"/>
                          </a:solidFill>
                          <a:ln w="9525">
                            <a:noFill/>
                          </a:ln>
                        </wps:spPr>
                        <wps:bodyPr upright="1"/>
                      </wps:wsp>
                      <wps:wsp>
                        <wps:cNvPr id="135" name="任意多边形 30"/>
                        <wps:cNvSpPr/>
                        <wps:spPr>
                          <a:xfrm>
                            <a:off x="2738" y="4999"/>
                            <a:ext cx="2129" cy="430"/>
                          </a:xfrm>
                          <a:custGeom>
                            <a:avLst/>
                            <a:gdLst/>
                            <a:ahLst/>
                            <a:cxnLst/>
                            <a:pathLst>
                              <a:path w="2129" h="430">
                                <a:moveTo>
                                  <a:pt x="2129" y="430"/>
                                </a:moveTo>
                                <a:lnTo>
                                  <a:pt x="0" y="430"/>
                                </a:lnTo>
                                <a:lnTo>
                                  <a:pt x="0" y="0"/>
                                </a:lnTo>
                                <a:lnTo>
                                  <a:pt x="2129" y="0"/>
                                </a:lnTo>
                                <a:lnTo>
                                  <a:pt x="2129" y="27"/>
                                </a:lnTo>
                                <a:lnTo>
                                  <a:pt x="53" y="27"/>
                                </a:lnTo>
                                <a:lnTo>
                                  <a:pt x="27" y="53"/>
                                </a:lnTo>
                                <a:lnTo>
                                  <a:pt x="53" y="53"/>
                                </a:lnTo>
                                <a:lnTo>
                                  <a:pt x="53" y="377"/>
                                </a:lnTo>
                                <a:lnTo>
                                  <a:pt x="27" y="377"/>
                                </a:lnTo>
                                <a:lnTo>
                                  <a:pt x="53" y="403"/>
                                </a:lnTo>
                                <a:lnTo>
                                  <a:pt x="2129" y="403"/>
                                </a:lnTo>
                                <a:lnTo>
                                  <a:pt x="2129" y="430"/>
                                </a:lnTo>
                                <a:close/>
                                <a:moveTo>
                                  <a:pt x="53" y="53"/>
                                </a:moveTo>
                                <a:lnTo>
                                  <a:pt x="27" y="53"/>
                                </a:lnTo>
                                <a:lnTo>
                                  <a:pt x="53" y="27"/>
                                </a:lnTo>
                                <a:lnTo>
                                  <a:pt x="53" y="53"/>
                                </a:lnTo>
                                <a:close/>
                                <a:moveTo>
                                  <a:pt x="2076" y="53"/>
                                </a:moveTo>
                                <a:lnTo>
                                  <a:pt x="53" y="53"/>
                                </a:lnTo>
                                <a:lnTo>
                                  <a:pt x="53" y="27"/>
                                </a:lnTo>
                                <a:lnTo>
                                  <a:pt x="2076" y="27"/>
                                </a:lnTo>
                                <a:lnTo>
                                  <a:pt x="2076" y="53"/>
                                </a:lnTo>
                                <a:close/>
                                <a:moveTo>
                                  <a:pt x="2076" y="403"/>
                                </a:moveTo>
                                <a:lnTo>
                                  <a:pt x="2076" y="27"/>
                                </a:lnTo>
                                <a:lnTo>
                                  <a:pt x="2103" y="53"/>
                                </a:lnTo>
                                <a:lnTo>
                                  <a:pt x="2129" y="53"/>
                                </a:lnTo>
                                <a:lnTo>
                                  <a:pt x="2129" y="377"/>
                                </a:lnTo>
                                <a:lnTo>
                                  <a:pt x="2103" y="377"/>
                                </a:lnTo>
                                <a:lnTo>
                                  <a:pt x="2076" y="403"/>
                                </a:lnTo>
                                <a:close/>
                                <a:moveTo>
                                  <a:pt x="2129" y="53"/>
                                </a:moveTo>
                                <a:lnTo>
                                  <a:pt x="2103" y="53"/>
                                </a:lnTo>
                                <a:lnTo>
                                  <a:pt x="2076" y="27"/>
                                </a:lnTo>
                                <a:lnTo>
                                  <a:pt x="2129" y="27"/>
                                </a:lnTo>
                                <a:lnTo>
                                  <a:pt x="2129" y="53"/>
                                </a:lnTo>
                                <a:close/>
                                <a:moveTo>
                                  <a:pt x="53" y="403"/>
                                </a:moveTo>
                                <a:lnTo>
                                  <a:pt x="27" y="377"/>
                                </a:lnTo>
                                <a:lnTo>
                                  <a:pt x="53" y="377"/>
                                </a:lnTo>
                                <a:lnTo>
                                  <a:pt x="53" y="403"/>
                                </a:lnTo>
                                <a:close/>
                                <a:moveTo>
                                  <a:pt x="2076" y="403"/>
                                </a:moveTo>
                                <a:lnTo>
                                  <a:pt x="53" y="403"/>
                                </a:lnTo>
                                <a:lnTo>
                                  <a:pt x="53" y="377"/>
                                </a:lnTo>
                                <a:lnTo>
                                  <a:pt x="2076" y="377"/>
                                </a:lnTo>
                                <a:lnTo>
                                  <a:pt x="2076" y="403"/>
                                </a:lnTo>
                                <a:close/>
                                <a:moveTo>
                                  <a:pt x="2129" y="403"/>
                                </a:moveTo>
                                <a:lnTo>
                                  <a:pt x="2076" y="403"/>
                                </a:lnTo>
                                <a:lnTo>
                                  <a:pt x="2103" y="377"/>
                                </a:lnTo>
                                <a:lnTo>
                                  <a:pt x="2129" y="377"/>
                                </a:lnTo>
                                <a:lnTo>
                                  <a:pt x="2129" y="403"/>
                                </a:lnTo>
                                <a:close/>
                              </a:path>
                            </a:pathLst>
                          </a:custGeom>
                          <a:solidFill>
                            <a:srgbClr val="FF0000"/>
                          </a:solidFill>
                          <a:ln w="9525">
                            <a:noFill/>
                          </a:ln>
                        </wps:spPr>
                        <wps:bodyPr upright="1"/>
                      </wps:wsp>
                      <wps:wsp>
                        <wps:cNvPr id="136" name="任意多边形 31"/>
                        <wps:cNvSpPr/>
                        <wps:spPr>
                          <a:xfrm>
                            <a:off x="12499" y="4382"/>
                            <a:ext cx="1289" cy="430"/>
                          </a:xfrm>
                          <a:custGeom>
                            <a:avLst/>
                            <a:gdLst/>
                            <a:ahLst/>
                            <a:cxnLst/>
                            <a:pathLst>
                              <a:path w="1289" h="430">
                                <a:moveTo>
                                  <a:pt x="1289" y="430"/>
                                </a:moveTo>
                                <a:lnTo>
                                  <a:pt x="0" y="430"/>
                                </a:lnTo>
                                <a:lnTo>
                                  <a:pt x="0" y="0"/>
                                </a:lnTo>
                                <a:lnTo>
                                  <a:pt x="1289" y="0"/>
                                </a:lnTo>
                                <a:lnTo>
                                  <a:pt x="1289" y="27"/>
                                </a:lnTo>
                                <a:lnTo>
                                  <a:pt x="53" y="27"/>
                                </a:lnTo>
                                <a:lnTo>
                                  <a:pt x="27" y="53"/>
                                </a:lnTo>
                                <a:lnTo>
                                  <a:pt x="53" y="53"/>
                                </a:lnTo>
                                <a:lnTo>
                                  <a:pt x="53" y="377"/>
                                </a:lnTo>
                                <a:lnTo>
                                  <a:pt x="27" y="377"/>
                                </a:lnTo>
                                <a:lnTo>
                                  <a:pt x="53" y="404"/>
                                </a:lnTo>
                                <a:lnTo>
                                  <a:pt x="1289" y="404"/>
                                </a:lnTo>
                                <a:lnTo>
                                  <a:pt x="1289" y="430"/>
                                </a:lnTo>
                                <a:close/>
                                <a:moveTo>
                                  <a:pt x="53" y="53"/>
                                </a:moveTo>
                                <a:lnTo>
                                  <a:pt x="27" y="53"/>
                                </a:lnTo>
                                <a:lnTo>
                                  <a:pt x="53" y="27"/>
                                </a:lnTo>
                                <a:lnTo>
                                  <a:pt x="53" y="53"/>
                                </a:lnTo>
                                <a:close/>
                                <a:moveTo>
                                  <a:pt x="1236" y="53"/>
                                </a:moveTo>
                                <a:lnTo>
                                  <a:pt x="53" y="53"/>
                                </a:lnTo>
                                <a:lnTo>
                                  <a:pt x="53" y="27"/>
                                </a:lnTo>
                                <a:lnTo>
                                  <a:pt x="1236" y="27"/>
                                </a:lnTo>
                                <a:lnTo>
                                  <a:pt x="1236" y="53"/>
                                </a:lnTo>
                                <a:close/>
                                <a:moveTo>
                                  <a:pt x="1236" y="404"/>
                                </a:moveTo>
                                <a:lnTo>
                                  <a:pt x="1236" y="27"/>
                                </a:lnTo>
                                <a:lnTo>
                                  <a:pt x="1263" y="53"/>
                                </a:lnTo>
                                <a:lnTo>
                                  <a:pt x="1289" y="53"/>
                                </a:lnTo>
                                <a:lnTo>
                                  <a:pt x="1289" y="377"/>
                                </a:lnTo>
                                <a:lnTo>
                                  <a:pt x="1263" y="377"/>
                                </a:lnTo>
                                <a:lnTo>
                                  <a:pt x="1236" y="404"/>
                                </a:lnTo>
                                <a:close/>
                                <a:moveTo>
                                  <a:pt x="1289" y="53"/>
                                </a:moveTo>
                                <a:lnTo>
                                  <a:pt x="1263" y="53"/>
                                </a:lnTo>
                                <a:lnTo>
                                  <a:pt x="1236" y="27"/>
                                </a:lnTo>
                                <a:lnTo>
                                  <a:pt x="1289" y="27"/>
                                </a:lnTo>
                                <a:lnTo>
                                  <a:pt x="1289" y="53"/>
                                </a:lnTo>
                                <a:close/>
                                <a:moveTo>
                                  <a:pt x="53" y="404"/>
                                </a:moveTo>
                                <a:lnTo>
                                  <a:pt x="27" y="377"/>
                                </a:lnTo>
                                <a:lnTo>
                                  <a:pt x="53" y="377"/>
                                </a:lnTo>
                                <a:lnTo>
                                  <a:pt x="53" y="404"/>
                                </a:lnTo>
                                <a:close/>
                                <a:moveTo>
                                  <a:pt x="1236" y="404"/>
                                </a:moveTo>
                                <a:lnTo>
                                  <a:pt x="53" y="404"/>
                                </a:lnTo>
                                <a:lnTo>
                                  <a:pt x="53" y="377"/>
                                </a:lnTo>
                                <a:lnTo>
                                  <a:pt x="1236" y="377"/>
                                </a:lnTo>
                                <a:lnTo>
                                  <a:pt x="1236" y="404"/>
                                </a:lnTo>
                                <a:close/>
                                <a:moveTo>
                                  <a:pt x="1289" y="404"/>
                                </a:moveTo>
                                <a:lnTo>
                                  <a:pt x="1236" y="404"/>
                                </a:lnTo>
                                <a:lnTo>
                                  <a:pt x="1263" y="377"/>
                                </a:lnTo>
                                <a:lnTo>
                                  <a:pt x="1289" y="377"/>
                                </a:lnTo>
                                <a:lnTo>
                                  <a:pt x="1289" y="404"/>
                                </a:lnTo>
                                <a:close/>
                              </a:path>
                            </a:pathLst>
                          </a:custGeom>
                          <a:solidFill>
                            <a:srgbClr val="FF0000"/>
                          </a:solidFill>
                          <a:ln w="9525">
                            <a:noFill/>
                          </a:ln>
                        </wps:spPr>
                        <wps:bodyPr upright="1"/>
                      </wps:wsp>
                      <wps:wsp>
                        <wps:cNvPr id="137" name="任意多边形 32"/>
                        <wps:cNvSpPr/>
                        <wps:spPr>
                          <a:xfrm>
                            <a:off x="12499" y="4999"/>
                            <a:ext cx="1289" cy="430"/>
                          </a:xfrm>
                          <a:custGeom>
                            <a:avLst/>
                            <a:gdLst/>
                            <a:ahLst/>
                            <a:cxnLst/>
                            <a:pathLst>
                              <a:path w="1289" h="430">
                                <a:moveTo>
                                  <a:pt x="1289" y="430"/>
                                </a:moveTo>
                                <a:lnTo>
                                  <a:pt x="0" y="430"/>
                                </a:lnTo>
                                <a:lnTo>
                                  <a:pt x="0" y="0"/>
                                </a:lnTo>
                                <a:lnTo>
                                  <a:pt x="1289" y="0"/>
                                </a:lnTo>
                                <a:lnTo>
                                  <a:pt x="1289" y="27"/>
                                </a:lnTo>
                                <a:lnTo>
                                  <a:pt x="53" y="27"/>
                                </a:lnTo>
                                <a:lnTo>
                                  <a:pt x="27" y="53"/>
                                </a:lnTo>
                                <a:lnTo>
                                  <a:pt x="53" y="53"/>
                                </a:lnTo>
                                <a:lnTo>
                                  <a:pt x="53" y="377"/>
                                </a:lnTo>
                                <a:lnTo>
                                  <a:pt x="27" y="377"/>
                                </a:lnTo>
                                <a:lnTo>
                                  <a:pt x="53" y="403"/>
                                </a:lnTo>
                                <a:lnTo>
                                  <a:pt x="1289" y="403"/>
                                </a:lnTo>
                                <a:lnTo>
                                  <a:pt x="1289" y="430"/>
                                </a:lnTo>
                                <a:close/>
                                <a:moveTo>
                                  <a:pt x="53" y="53"/>
                                </a:moveTo>
                                <a:lnTo>
                                  <a:pt x="27" y="53"/>
                                </a:lnTo>
                                <a:lnTo>
                                  <a:pt x="53" y="27"/>
                                </a:lnTo>
                                <a:lnTo>
                                  <a:pt x="53" y="53"/>
                                </a:lnTo>
                                <a:close/>
                                <a:moveTo>
                                  <a:pt x="1236" y="53"/>
                                </a:moveTo>
                                <a:lnTo>
                                  <a:pt x="53" y="53"/>
                                </a:lnTo>
                                <a:lnTo>
                                  <a:pt x="53" y="27"/>
                                </a:lnTo>
                                <a:lnTo>
                                  <a:pt x="1236" y="27"/>
                                </a:lnTo>
                                <a:lnTo>
                                  <a:pt x="1236" y="53"/>
                                </a:lnTo>
                                <a:close/>
                                <a:moveTo>
                                  <a:pt x="1236" y="403"/>
                                </a:moveTo>
                                <a:lnTo>
                                  <a:pt x="1236" y="27"/>
                                </a:lnTo>
                                <a:lnTo>
                                  <a:pt x="1263" y="53"/>
                                </a:lnTo>
                                <a:lnTo>
                                  <a:pt x="1289" y="53"/>
                                </a:lnTo>
                                <a:lnTo>
                                  <a:pt x="1289" y="377"/>
                                </a:lnTo>
                                <a:lnTo>
                                  <a:pt x="1263" y="377"/>
                                </a:lnTo>
                                <a:lnTo>
                                  <a:pt x="1236" y="403"/>
                                </a:lnTo>
                                <a:close/>
                                <a:moveTo>
                                  <a:pt x="1289" y="53"/>
                                </a:moveTo>
                                <a:lnTo>
                                  <a:pt x="1263" y="53"/>
                                </a:lnTo>
                                <a:lnTo>
                                  <a:pt x="1236" y="27"/>
                                </a:lnTo>
                                <a:lnTo>
                                  <a:pt x="1289" y="27"/>
                                </a:lnTo>
                                <a:lnTo>
                                  <a:pt x="1289" y="53"/>
                                </a:lnTo>
                                <a:close/>
                                <a:moveTo>
                                  <a:pt x="53" y="403"/>
                                </a:moveTo>
                                <a:lnTo>
                                  <a:pt x="27" y="377"/>
                                </a:lnTo>
                                <a:lnTo>
                                  <a:pt x="53" y="377"/>
                                </a:lnTo>
                                <a:lnTo>
                                  <a:pt x="53" y="403"/>
                                </a:lnTo>
                                <a:close/>
                                <a:moveTo>
                                  <a:pt x="1236" y="403"/>
                                </a:moveTo>
                                <a:lnTo>
                                  <a:pt x="53" y="403"/>
                                </a:lnTo>
                                <a:lnTo>
                                  <a:pt x="53" y="377"/>
                                </a:lnTo>
                                <a:lnTo>
                                  <a:pt x="1236" y="377"/>
                                </a:lnTo>
                                <a:lnTo>
                                  <a:pt x="1236" y="403"/>
                                </a:lnTo>
                                <a:close/>
                                <a:moveTo>
                                  <a:pt x="1289" y="403"/>
                                </a:moveTo>
                                <a:lnTo>
                                  <a:pt x="1236" y="403"/>
                                </a:lnTo>
                                <a:lnTo>
                                  <a:pt x="1263" y="377"/>
                                </a:lnTo>
                                <a:lnTo>
                                  <a:pt x="1289" y="377"/>
                                </a:lnTo>
                                <a:lnTo>
                                  <a:pt x="1289" y="403"/>
                                </a:lnTo>
                                <a:close/>
                              </a:path>
                            </a:pathLst>
                          </a:custGeom>
                          <a:solidFill>
                            <a:srgbClr val="FF0000"/>
                          </a:solidFill>
                          <a:ln w="9525">
                            <a:noFill/>
                          </a:ln>
                        </wps:spPr>
                        <wps:bodyPr upright="1"/>
                      </wps:wsp>
                    </wpg:wgp>
                  </a:graphicData>
                </a:graphic>
              </wp:inline>
            </w:drawing>
          </mc:Choice>
          <mc:Fallback>
            <w:pict>
              <v:group id="组合 25" o:spid="_x0000_s1026" o:spt="203" style="height:297.85pt;width:750pt;" coordsize="15000,5957" o:gfxdata="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">
                <o:lock v:ext="edit" aspectratio="f"/>
                <v:shape id="图片 26" o:spid="_x0000_s1026" o:spt="75" alt="" type="#_x0000_t75" style="position:absolute;left:0;top:0;height:5957;width:15000;" filled="f" o:preferrelative="t" stroked="f" coordsize="21600,21600" o:gfxdata="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7vYO8AAAA&#10;3AAAAA8AAAAAAAAAAQAgAAAAIgAAAGRycy9kb3ducmV2LnhtbFBLAQIUABQAAAAIAIdO4kAzLwWe&#10;OwAAADkAAAAQAAAAAAAAAAEAIAAAAAsBAABkcnMvc2hhcGV4bWwueG1sUEsFBgAAAAAGAAYAWwEA&#10;ALUDAAAAAA==&#10;">
                  <v:fill on="f" focussize="0,0"/>
                  <v:stroke on="f"/>
                  <v:imagedata r:id="rId76" o:title=""/>
                  <o:lock v:ext="edit" aspectratio="t"/>
                </v:shape>
                <v:shape id="任意多边形 27" o:spid="_x0000_s1026" o:spt="100" style="position:absolute;left:12499;top:1533;height:430;width:1289;" fillcolor="#FF0000" filled="t" stroked="f" coordsize="1289,430" o:gfxdata="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2iByugAAANwA&#10;AAAPAAAAAAAAAAEAIAAAACIAAABkcnMvZG93bnJldi54bWxQSwECFAAUAAAACACHTuJAMy8FnjsA&#10;AAA5AAAAEAAAAAAAAAABACAAAAAJAQAAZHJzL3NoYXBleG1sLnhtbFBLBQYAAAAABgAGAFsBAACz&#10;AwAAAAA=&#10;" path="m1289,429l0,429,0,0,1289,0,1289,26,53,26,27,52,53,52,53,376,27,376,53,403,1289,403,1289,429xm53,52l27,52,53,26,53,52xm1236,52l53,52,53,26,1236,26,1236,52xm1236,403l1236,26,1263,52,1289,52,1289,376,1263,376,1236,403xm1289,52l1263,52,1236,26,1289,26,1289,52xm53,403l27,376,53,376,53,403xm1236,403l53,403,53,376,1236,376,1236,403xm1289,403l1236,403,1263,376,1289,376,1289,403xe">
                  <v:fill on="t" focussize="0,0"/>
                  <v:stroke on="f"/>
                  <v:imagedata o:title=""/>
                  <o:lock v:ext="edit" aspectratio="f"/>
                </v:shape>
                <v:shape id="任意多边形 28" o:spid="_x0000_s1026" o:spt="100" style="position:absolute;left:2738;top:1476;height:430;width:1834;" fillcolor="#FF0000" filled="t" stroked="f" coordsize="1834,430" o:gfxdata="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crsAAADc&#10;AAAADwAAAAAAAAABACAAAAAiAAAAZHJzL2Rvd25yZXYueG1sUEsBAhQAFAAAAAgAh07iQDMvBZ47&#10;AAAAOQAAABAAAAAAAAAAAQAgAAAACgEAAGRycy9zaGFwZXhtbC54bWxQSwUGAAAAAAYABgBbAQAA&#10;tAMAAAAA&#10;" path="m1834,430l0,430,0,0,1834,0,1834,26,53,26,27,53,53,53,53,377,27,377,53,403,1834,403,1834,430xm53,53l27,53,53,26,53,53xm1781,53l53,53,53,26,1781,26,1781,53xm1781,403l1781,26,1808,53,1834,53,1834,377,1808,377,1781,403xm1834,53l1808,53,1781,26,1834,26,1834,53xm53,403l27,377,53,377,53,403xm1781,403l53,403,53,377,1781,377,1781,403xm1834,403l1781,403,1808,377,1834,377,1834,403xe">
                  <v:fill on="t" focussize="0,0"/>
                  <v:stroke on="f"/>
                  <v:imagedata o:title=""/>
                  <o:lock v:ext="edit" aspectratio="f"/>
                </v:shape>
                <v:shape id="任意多边形 29" o:spid="_x0000_s1026" o:spt="100" style="position:absolute;left:2606;top:4375;height:430;width:1832;" fillcolor="#FF0000" filled="t" stroked="f" coordsize="1832,430" o:gfxdata="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cNJL4A&#10;AADcAAAADwAAAAAAAAABACAAAAAiAAAAZHJzL2Rvd25yZXYueG1sUEsBAhQAFAAAAAgAh07iQDMv&#10;BZ47AAAAOQAAABAAAAAAAAAAAQAgAAAADQEAAGRycy9zaGFwZXhtbC54bWxQSwUGAAAAAAYABgBb&#10;AQAAtwMAAAAA&#10;" path="m1832,430l0,430,0,0,1832,0,1832,27,53,27,27,53,53,53,53,377,27,377,53,403,1832,403,1832,430xm53,53l27,53,53,27,53,53xm1779,53l53,53,53,27,1779,27,1779,53xm1779,403l1779,27,1805,53,1832,53,1832,377,1805,377,1779,403xm1832,53l1805,53,1779,27,1832,27,1832,53xm53,403l27,377,53,377,53,403xm1779,403l53,403,53,377,1779,377,1779,403xm1832,403l1779,403,1805,377,1832,377,1832,403xe">
                  <v:fill on="t" focussize="0,0"/>
                  <v:stroke on="f"/>
                  <v:imagedata o:title=""/>
                  <o:lock v:ext="edit" aspectratio="f"/>
                </v:shape>
                <v:shape id="任意多边形 30" o:spid="_x0000_s1026" o:spt="100" style="position:absolute;left:2738;top:4999;height:430;width:2129;" fillcolor="#FF0000" filled="t" stroked="f" coordsize="2129,430" o:gfxdata="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oCIvQAA&#10;ANwAAAAPAAAAAAAAAAEAIAAAACIAAABkcnMvZG93bnJldi54bWxQSwECFAAUAAAACACHTuJAMy8F&#10;njsAAAA5AAAAEAAAAAAAAAABACAAAAAMAQAAZHJzL3NoYXBleG1sLnhtbFBLBQYAAAAABgAGAFsB&#10;AAC2AwAAAAA=&#10;" path="m2129,430l0,430,0,0,2129,0,2129,27,53,27,27,53,53,53,53,377,27,377,53,403,2129,403,2129,430xm53,53l27,53,53,27,53,53xm2076,53l53,53,53,27,2076,27,2076,53xm2076,403l2076,27,2103,53,2129,53,2129,377,2103,377,2076,403xm2129,53l2103,53,2076,27,2129,27,2129,53xm53,403l27,377,53,377,53,403xm2076,403l53,403,53,377,2076,377,2076,403xm2129,403l2076,403,2103,377,2129,377,2129,403xe">
                  <v:fill on="t" focussize="0,0"/>
                  <v:stroke on="f"/>
                  <v:imagedata o:title=""/>
                  <o:lock v:ext="edit" aspectratio="f"/>
                </v:shape>
                <v:shape id="任意多边形 31" o:spid="_x0000_s1026" o:spt="100" style="position:absolute;left:12499;top:4382;height:430;width:1289;" fillcolor="#FF0000" filled="t" stroked="f" coordsize="1289,430" o:gfxdata="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4SZxugAAANwA&#10;AAAPAAAAAAAAAAEAIAAAACIAAABkcnMvZG93bnJldi54bWxQSwECFAAUAAAACACHTuJAMy8FnjsA&#10;AAA5AAAAEAAAAAAAAAABACAAAAAJAQAAZHJzL3NoYXBleG1sLnhtbFBLBQYAAAAABgAGAFsBAACz&#10;AwAAAAA=&#10;" path="m1289,430l0,430,0,0,1289,0,1289,27,53,27,27,53,53,53,53,377,27,377,53,404,1289,404,1289,430xm53,53l27,53,53,27,53,53xm1236,53l53,53,53,27,1236,27,1236,53xm1236,404l1236,27,1263,53,1289,53,1289,377,1263,377,1236,404xm1289,53l1263,53,1236,27,1289,27,1289,53xm53,404l27,377,53,377,53,404xm1236,404l53,404,53,377,1236,377,1236,404xm1289,404l1236,404,1263,377,1289,377,1289,404xe">
                  <v:fill on="t" focussize="0,0"/>
                  <v:stroke on="f"/>
                  <v:imagedata o:title=""/>
                  <o:lock v:ext="edit" aspectratio="f"/>
                </v:shape>
                <v:shape id="任意多边形 32" o:spid="_x0000_s1026" o:spt="100" style="position:absolute;left:12499;top:4999;height:430;width:1289;" fillcolor="#FF0000" filled="t" stroked="f" coordsize="1289,430" o:gfxdata="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2D6rsAAADc&#10;AAAADwAAAAAAAAABACAAAAAiAAAAZHJzL2Rvd25yZXYueG1sUEsBAhQAFAAAAAgAh07iQDMvBZ47&#10;AAAAOQAAABAAAAAAAAAAAQAgAAAACgEAAGRycy9zaGFwZXhtbC54bWxQSwUGAAAAAAYABgBbAQAA&#10;tAMAAAAA&#10;" path="m1289,430l0,430,0,0,1289,0,1289,27,53,27,27,53,53,53,53,377,27,377,53,403,1289,403,1289,430xm53,53l27,53,53,27,53,53xm1236,53l53,53,53,27,1236,27,1236,53xm1236,403l1236,27,1263,53,1289,53,1289,377,1263,377,1236,403xm1289,53l1263,53,1236,27,1289,27,1289,53xm53,403l27,377,53,377,53,403xm1236,403l53,403,53,377,1236,377,1236,403xm1289,403l1236,403,1263,377,1289,377,1289,403xe">
                  <v:fill on="t" focussize="0,0"/>
                  <v:stroke on="f"/>
                  <v:imagedata o:title=""/>
                  <o:lock v:ext="edit" aspectratio="f"/>
                </v:shape>
                <w10:wrap type="none"/>
                <w10:anchorlock/>
              </v:group>
            </w:pict>
          </mc:Fallback>
        </mc:AlternateContent>
      </w:r>
    </w:p>
    <w:p>
      <w:pPr>
        <w:spacing w:after="0"/>
        <w:rPr>
          <w:rFonts w:ascii="Times New Roman"/>
          <w:sz w:val="20"/>
        </w:rPr>
        <w:sectPr>
          <w:headerReference r:id="rId19" w:type="default"/>
          <w:pgSz w:w="16840" w:h="11910" w:orient="landscape"/>
          <w:pgMar w:top="2580" w:right="60" w:bottom="2020" w:left="420" w:header="1939" w:footer="1821" w:gutter="0"/>
        </w:sectPr>
      </w:pPr>
    </w:p>
    <w:p>
      <w:pPr>
        <w:pStyle w:val="8"/>
        <w:rPr>
          <w:rFonts w:ascii="Times New Roman"/>
          <w:sz w:val="20"/>
        </w:rPr>
      </w:pPr>
      <w:r>
        <mc:AlternateContent>
          <mc:Choice Requires="wpg">
            <w:drawing>
              <wp:anchor distT="0" distB="0" distL="114300" distR="114300" simplePos="0" relativeHeight="250374144" behindDoc="1" locked="0" layoutInCell="1" allowOverlap="1">
                <wp:simplePos x="0" y="0"/>
                <wp:positionH relativeFrom="page">
                  <wp:posOffset>0</wp:posOffset>
                </wp:positionH>
                <wp:positionV relativeFrom="page">
                  <wp:posOffset>1935480</wp:posOffset>
                </wp:positionV>
                <wp:extent cx="4381500" cy="4851400"/>
                <wp:effectExtent l="0" t="0" r="0" b="6350"/>
                <wp:wrapNone/>
                <wp:docPr id="40" name="组合 33"/>
                <wp:cNvGraphicFramePr/>
                <a:graphic xmlns:a="http://schemas.openxmlformats.org/drawingml/2006/main">
                  <a:graphicData uri="http://schemas.microsoft.com/office/word/2010/wordprocessingGroup">
                    <wpg:wgp>
                      <wpg:cNvGrpSpPr/>
                      <wpg:grpSpPr>
                        <a:xfrm>
                          <a:off x="0" y="0"/>
                          <a:ext cx="4381500" cy="4851400"/>
                          <a:chOff x="0" y="3048"/>
                          <a:chExt cx="6900" cy="7640"/>
                        </a:xfrm>
                      </wpg:grpSpPr>
                      <pic:pic xmlns:pic="http://schemas.openxmlformats.org/drawingml/2006/picture">
                        <pic:nvPicPr>
                          <pic:cNvPr id="34" name="图片 34"/>
                          <pic:cNvPicPr>
                            <a:picLocks noChangeAspect="1"/>
                          </pic:cNvPicPr>
                        </pic:nvPicPr>
                        <pic:blipFill>
                          <a:blip r:embed="rId67"/>
                          <a:stretch>
                            <a:fillRect/>
                          </a:stretch>
                        </pic:blipFill>
                        <pic:spPr>
                          <a:xfrm>
                            <a:off x="0" y="3048"/>
                            <a:ext cx="6900" cy="7112"/>
                          </a:xfrm>
                          <a:prstGeom prst="rect">
                            <a:avLst/>
                          </a:prstGeom>
                          <a:noFill/>
                          <a:ln w="9525">
                            <a:noFill/>
                          </a:ln>
                        </pic:spPr>
                      </pic:pic>
                      <pic:pic xmlns:pic="http://schemas.openxmlformats.org/drawingml/2006/picture">
                        <pic:nvPicPr>
                          <pic:cNvPr id="36" name="图片 35"/>
                          <pic:cNvPicPr>
                            <a:picLocks noChangeAspect="1"/>
                          </pic:cNvPicPr>
                        </pic:nvPicPr>
                        <pic:blipFill>
                          <a:blip r:embed="rId77"/>
                          <a:stretch>
                            <a:fillRect/>
                          </a:stretch>
                        </pic:blipFill>
                        <pic:spPr>
                          <a:xfrm>
                            <a:off x="0" y="3607"/>
                            <a:ext cx="6893" cy="7080"/>
                          </a:xfrm>
                          <a:prstGeom prst="rect">
                            <a:avLst/>
                          </a:prstGeom>
                          <a:noFill/>
                          <a:ln w="9525">
                            <a:noFill/>
                          </a:ln>
                        </pic:spPr>
                      </pic:pic>
                      <pic:pic xmlns:pic="http://schemas.openxmlformats.org/drawingml/2006/picture">
                        <pic:nvPicPr>
                          <pic:cNvPr id="38" name="图片 36"/>
                          <pic:cNvPicPr>
                            <a:picLocks noChangeAspect="1"/>
                          </pic:cNvPicPr>
                        </pic:nvPicPr>
                        <pic:blipFill>
                          <a:blip r:embed="rId69"/>
                          <a:stretch>
                            <a:fillRect/>
                          </a:stretch>
                        </pic:blipFill>
                        <pic:spPr>
                          <a:xfrm>
                            <a:off x="2008" y="3912"/>
                            <a:ext cx="4224" cy="5300"/>
                          </a:xfrm>
                          <a:prstGeom prst="rect">
                            <a:avLst/>
                          </a:prstGeom>
                          <a:noFill/>
                          <a:ln w="9525">
                            <a:noFill/>
                          </a:ln>
                        </pic:spPr>
                      </pic:pic>
                    </wpg:wgp>
                  </a:graphicData>
                </a:graphic>
              </wp:anchor>
            </w:drawing>
          </mc:Choice>
          <mc:Fallback>
            <w:pict>
              <v:group id="组合 33" o:spid="_x0000_s1026" o:spt="203" style="position:absolute;left:0pt;margin-left:0pt;margin-top:152.4pt;height:382pt;width:345pt;mso-position-horizontal-relative:page;mso-position-vertical-relative:page;z-index:-252942336;mso-width-relative:page;mso-height-relative:page;" coordorigin="0,3048" coordsize="6900,7640" o:gfxdata="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">
                <o:lock v:ext="edit" aspectratio="f"/>
                <v:shape id="_x0000_s1026" o:spid="_x0000_s1026" o:spt="75" alt="" type="#_x0000_t75" style="position:absolute;left:0;top:3048;height:7112;width:6900;" filled="f" o:preferrelative="t" stroked="f" coordsize="21600,21600" o:gfxdata="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iq9ZugAAANsA&#10;AAAPAAAAAAAAAAEAIAAAACIAAABkcnMvZG93bnJldi54bWxQSwECFAAUAAAACACHTuJAMy8FnjsA&#10;AAA5AAAAEAAAAAAAAAABACAAAAAJAQAAZHJzL3NoYXBleG1sLnhtbFBLBQYAAAAABgAGAFsBAACz&#10;AwAAAAA=&#10;">
                  <v:fill on="f" focussize="0,0"/>
                  <v:stroke on="f"/>
                  <v:imagedata r:id="rId67" o:title=""/>
                  <o:lock v:ext="edit" aspectratio="t"/>
                </v:shape>
                <v:shape id="图片 35" o:spid="_x0000_s1026" o:spt="75" alt="" type="#_x0000_t75" style="position:absolute;left:0;top:3607;height:7080;width:6893;" filled="f" o:preferrelative="t" stroked="f" coordsize="21600,21600" o:gfxdata="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Gb0q8AAAA&#10;2wAAAA8AAAAAAAAAAQAgAAAAIgAAAGRycy9kb3ducmV2LnhtbFBLAQIUABQAAAAIAIdO4kAzLwWe&#10;OwAAADkAAAAQAAAAAAAAAAEAIAAAAAsBAABkcnMvc2hhcGV4bWwueG1sUEsFBgAAAAAGAAYAWwEA&#10;ALUDAAAAAA==&#10;">
                  <v:fill on="f" focussize="0,0"/>
                  <v:stroke on="f"/>
                  <v:imagedata r:id="rId77" o:title=""/>
                  <o:lock v:ext="edit" aspectratio="t"/>
                </v:shape>
                <v:shape id="图片 36" o:spid="_x0000_s1026" o:spt="75" alt="" type="#_x0000_t75" style="position:absolute;left:2008;top:3912;height:5300;width:4224;" filled="f" o:preferrelative="t" stroked="f" coordsize="21600,21600" o:gfxdata="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AlWLsAAADb&#10;AAAADwAAAAAAAAABACAAAAAiAAAAZHJzL2Rvd25yZXYueG1sUEsBAhQAFAAAAAgAh07iQDMvBZ47&#10;AAAAOQAAABAAAAAAAAAAAQAgAAAACgEAAGRycy9zaGFwZXhtbC54bWxQSwUGAAAAAAYABgBbAQAA&#10;tAMAAAAA&#10;">
                  <v:fill on="f" focussize="0,0"/>
                  <v:stroke on="f"/>
                  <v:imagedata r:id="rId69" o:title=""/>
                  <o:lock v:ext="edit" aspectratio="t"/>
                </v:shape>
              </v:group>
            </w:pict>
          </mc:Fallback>
        </mc:AlternateContent>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5"/>
        <w:rPr>
          <w:rFonts w:ascii="Times New Roman"/>
          <w:sz w:val="13"/>
        </w:rPr>
      </w:pPr>
    </w:p>
    <w:p>
      <w:pPr>
        <w:pStyle w:val="8"/>
        <w:ind w:left="7550"/>
        <w:rPr>
          <w:rFonts w:ascii="Times New Roman"/>
          <w:sz w:val="20"/>
        </w:rPr>
      </w:pPr>
      <w:r>
        <w:rPr>
          <w:rFonts w:ascii="Times New Roman"/>
          <w:sz w:val="20"/>
        </w:rPr>
        <mc:AlternateContent>
          <mc:Choice Requires="wpg">
            <w:drawing>
              <wp:inline distT="0" distB="0" distL="114300" distR="114300">
                <wp:extent cx="897890" cy="780415"/>
                <wp:effectExtent l="0" t="0" r="16510" b="635"/>
                <wp:docPr id="140" name="组合 37"/>
                <wp:cNvGraphicFramePr/>
                <a:graphic xmlns:a="http://schemas.openxmlformats.org/drawingml/2006/main">
                  <a:graphicData uri="http://schemas.microsoft.com/office/word/2010/wordprocessingGroup">
                    <wpg:wgp>
                      <wpg:cNvGrpSpPr/>
                      <wpg:grpSpPr>
                        <a:xfrm>
                          <a:off x="0" y="0"/>
                          <a:ext cx="897890" cy="780415"/>
                          <a:chOff x="0" y="0"/>
                          <a:chExt cx="1414" cy="1229"/>
                        </a:xfrm>
                      </wpg:grpSpPr>
                      <wps:wsp>
                        <wps:cNvPr id="139" name="任意多边形 38"/>
                        <wps:cNvSpPr/>
                        <wps:spPr>
                          <a:xfrm>
                            <a:off x="0" y="0"/>
                            <a:ext cx="1414" cy="1229"/>
                          </a:xfrm>
                          <a:custGeom>
                            <a:avLst/>
                            <a:gdLst/>
                            <a:ahLst/>
                            <a:cxnLst/>
                            <a:pathLst>
                              <a:path w="1414" h="1229">
                                <a:moveTo>
                                  <a:pt x="665" y="1229"/>
                                </a:moveTo>
                                <a:lnTo>
                                  <a:pt x="634" y="1227"/>
                                </a:lnTo>
                                <a:lnTo>
                                  <a:pt x="605" y="1222"/>
                                </a:lnTo>
                                <a:lnTo>
                                  <a:pt x="580" y="1214"/>
                                </a:lnTo>
                                <a:lnTo>
                                  <a:pt x="557" y="1202"/>
                                </a:lnTo>
                                <a:lnTo>
                                  <a:pt x="536" y="1189"/>
                                </a:lnTo>
                                <a:lnTo>
                                  <a:pt x="518" y="1172"/>
                                </a:lnTo>
                                <a:lnTo>
                                  <a:pt x="501" y="1152"/>
                                </a:lnTo>
                                <a:lnTo>
                                  <a:pt x="487" y="1128"/>
                                </a:lnTo>
                                <a:lnTo>
                                  <a:pt x="476" y="1101"/>
                                </a:lnTo>
                                <a:lnTo>
                                  <a:pt x="466" y="1074"/>
                                </a:lnTo>
                                <a:lnTo>
                                  <a:pt x="458" y="1046"/>
                                </a:lnTo>
                                <a:lnTo>
                                  <a:pt x="451" y="1018"/>
                                </a:lnTo>
                                <a:lnTo>
                                  <a:pt x="446" y="985"/>
                                </a:lnTo>
                                <a:lnTo>
                                  <a:pt x="443" y="944"/>
                                </a:lnTo>
                                <a:lnTo>
                                  <a:pt x="440" y="894"/>
                                </a:lnTo>
                                <a:lnTo>
                                  <a:pt x="439" y="835"/>
                                </a:lnTo>
                                <a:lnTo>
                                  <a:pt x="439" y="422"/>
                                </a:lnTo>
                                <a:lnTo>
                                  <a:pt x="441" y="346"/>
                                </a:lnTo>
                                <a:lnTo>
                                  <a:pt x="444" y="281"/>
                                </a:lnTo>
                                <a:lnTo>
                                  <a:pt x="450" y="225"/>
                                </a:lnTo>
                                <a:lnTo>
                                  <a:pt x="458" y="180"/>
                                </a:lnTo>
                                <a:lnTo>
                                  <a:pt x="469" y="141"/>
                                </a:lnTo>
                                <a:lnTo>
                                  <a:pt x="484" y="106"/>
                                </a:lnTo>
                                <a:lnTo>
                                  <a:pt x="504" y="75"/>
                                </a:lnTo>
                                <a:lnTo>
                                  <a:pt x="528" y="48"/>
                                </a:lnTo>
                                <a:lnTo>
                                  <a:pt x="555" y="27"/>
                                </a:lnTo>
                                <a:lnTo>
                                  <a:pt x="584" y="12"/>
                                </a:lnTo>
                                <a:lnTo>
                                  <a:pt x="617" y="3"/>
                                </a:lnTo>
                                <a:lnTo>
                                  <a:pt x="653" y="0"/>
                                </a:lnTo>
                                <a:lnTo>
                                  <a:pt x="681" y="2"/>
                                </a:lnTo>
                                <a:lnTo>
                                  <a:pt x="709" y="9"/>
                                </a:lnTo>
                                <a:lnTo>
                                  <a:pt x="735" y="19"/>
                                </a:lnTo>
                                <a:lnTo>
                                  <a:pt x="761" y="34"/>
                                </a:lnTo>
                                <a:lnTo>
                                  <a:pt x="783" y="52"/>
                                </a:lnTo>
                                <a:lnTo>
                                  <a:pt x="802" y="72"/>
                                </a:lnTo>
                                <a:lnTo>
                                  <a:pt x="818" y="94"/>
                                </a:lnTo>
                                <a:lnTo>
                                  <a:pt x="830" y="118"/>
                                </a:lnTo>
                                <a:lnTo>
                                  <a:pt x="842" y="142"/>
                                </a:lnTo>
                                <a:lnTo>
                                  <a:pt x="851" y="169"/>
                                </a:lnTo>
                                <a:lnTo>
                                  <a:pt x="854" y="182"/>
                                </a:lnTo>
                                <a:lnTo>
                                  <a:pt x="643" y="182"/>
                                </a:lnTo>
                                <a:lnTo>
                                  <a:pt x="634" y="190"/>
                                </a:lnTo>
                                <a:lnTo>
                                  <a:pt x="629" y="206"/>
                                </a:lnTo>
                                <a:lnTo>
                                  <a:pt x="626" y="223"/>
                                </a:lnTo>
                                <a:lnTo>
                                  <a:pt x="625" y="248"/>
                                </a:lnTo>
                                <a:lnTo>
                                  <a:pt x="624" y="281"/>
                                </a:lnTo>
                                <a:lnTo>
                                  <a:pt x="624" y="949"/>
                                </a:lnTo>
                                <a:lnTo>
                                  <a:pt x="625" y="978"/>
                                </a:lnTo>
                                <a:lnTo>
                                  <a:pt x="625" y="985"/>
                                </a:lnTo>
                                <a:lnTo>
                                  <a:pt x="626" y="1009"/>
                                </a:lnTo>
                                <a:lnTo>
                                  <a:pt x="629" y="1025"/>
                                </a:lnTo>
                                <a:lnTo>
                                  <a:pt x="634" y="1039"/>
                                </a:lnTo>
                                <a:lnTo>
                                  <a:pt x="641" y="1046"/>
                                </a:lnTo>
                                <a:lnTo>
                                  <a:pt x="855" y="1046"/>
                                </a:lnTo>
                                <a:lnTo>
                                  <a:pt x="848" y="1072"/>
                                </a:lnTo>
                                <a:lnTo>
                                  <a:pt x="838" y="1101"/>
                                </a:lnTo>
                                <a:lnTo>
                                  <a:pt x="826" y="1128"/>
                                </a:lnTo>
                                <a:lnTo>
                                  <a:pt x="810" y="1153"/>
                                </a:lnTo>
                                <a:lnTo>
                                  <a:pt x="794" y="1174"/>
                                </a:lnTo>
                                <a:lnTo>
                                  <a:pt x="775" y="1191"/>
                                </a:lnTo>
                                <a:lnTo>
                                  <a:pt x="756" y="1205"/>
                                </a:lnTo>
                                <a:lnTo>
                                  <a:pt x="735" y="1215"/>
                                </a:lnTo>
                                <a:lnTo>
                                  <a:pt x="713" y="1222"/>
                                </a:lnTo>
                                <a:lnTo>
                                  <a:pt x="690" y="1227"/>
                                </a:lnTo>
                                <a:lnTo>
                                  <a:pt x="665" y="1229"/>
                                </a:lnTo>
                                <a:close/>
                                <a:moveTo>
                                  <a:pt x="855" y="1046"/>
                                </a:moveTo>
                                <a:lnTo>
                                  <a:pt x="670" y="1046"/>
                                </a:lnTo>
                                <a:lnTo>
                                  <a:pt x="677" y="1037"/>
                                </a:lnTo>
                                <a:lnTo>
                                  <a:pt x="682" y="1020"/>
                                </a:lnTo>
                                <a:lnTo>
                                  <a:pt x="685" y="1005"/>
                                </a:lnTo>
                                <a:lnTo>
                                  <a:pt x="687" y="981"/>
                                </a:lnTo>
                                <a:lnTo>
                                  <a:pt x="688" y="949"/>
                                </a:lnTo>
                                <a:lnTo>
                                  <a:pt x="689" y="934"/>
                                </a:lnTo>
                                <a:lnTo>
                                  <a:pt x="689" y="307"/>
                                </a:lnTo>
                                <a:lnTo>
                                  <a:pt x="688" y="281"/>
                                </a:lnTo>
                                <a:lnTo>
                                  <a:pt x="687" y="247"/>
                                </a:lnTo>
                                <a:lnTo>
                                  <a:pt x="686" y="222"/>
                                </a:lnTo>
                                <a:lnTo>
                                  <a:pt x="684" y="206"/>
                                </a:lnTo>
                                <a:lnTo>
                                  <a:pt x="679" y="190"/>
                                </a:lnTo>
                                <a:lnTo>
                                  <a:pt x="670" y="182"/>
                                </a:lnTo>
                                <a:lnTo>
                                  <a:pt x="854" y="182"/>
                                </a:lnTo>
                                <a:lnTo>
                                  <a:pt x="857" y="198"/>
                                </a:lnTo>
                                <a:lnTo>
                                  <a:pt x="862" y="228"/>
                                </a:lnTo>
                                <a:lnTo>
                                  <a:pt x="866" y="263"/>
                                </a:lnTo>
                                <a:lnTo>
                                  <a:pt x="869" y="307"/>
                                </a:lnTo>
                                <a:lnTo>
                                  <a:pt x="871" y="360"/>
                                </a:lnTo>
                                <a:lnTo>
                                  <a:pt x="871" y="422"/>
                                </a:lnTo>
                                <a:lnTo>
                                  <a:pt x="871" y="835"/>
                                </a:lnTo>
                                <a:lnTo>
                                  <a:pt x="871" y="881"/>
                                </a:lnTo>
                                <a:lnTo>
                                  <a:pt x="869" y="934"/>
                                </a:lnTo>
                                <a:lnTo>
                                  <a:pt x="866" y="978"/>
                                </a:lnTo>
                                <a:lnTo>
                                  <a:pt x="862" y="1013"/>
                                </a:lnTo>
                                <a:lnTo>
                                  <a:pt x="856" y="1043"/>
                                </a:lnTo>
                                <a:lnTo>
                                  <a:pt x="855" y="1046"/>
                                </a:lnTo>
                                <a:close/>
                                <a:moveTo>
                                  <a:pt x="137" y="1229"/>
                                </a:moveTo>
                                <a:lnTo>
                                  <a:pt x="0" y="1229"/>
                                </a:lnTo>
                                <a:lnTo>
                                  <a:pt x="41" y="998"/>
                                </a:lnTo>
                                <a:lnTo>
                                  <a:pt x="68" y="845"/>
                                </a:lnTo>
                                <a:lnTo>
                                  <a:pt x="95" y="691"/>
                                </a:lnTo>
                                <a:lnTo>
                                  <a:pt x="122" y="538"/>
                                </a:lnTo>
                                <a:lnTo>
                                  <a:pt x="149" y="384"/>
                                </a:lnTo>
                                <a:lnTo>
                                  <a:pt x="177" y="231"/>
                                </a:lnTo>
                                <a:lnTo>
                                  <a:pt x="191" y="154"/>
                                </a:lnTo>
                                <a:lnTo>
                                  <a:pt x="204" y="77"/>
                                </a:lnTo>
                                <a:lnTo>
                                  <a:pt x="218" y="0"/>
                                </a:lnTo>
                                <a:lnTo>
                                  <a:pt x="355" y="0"/>
                                </a:lnTo>
                                <a:lnTo>
                                  <a:pt x="342" y="77"/>
                                </a:lnTo>
                                <a:lnTo>
                                  <a:pt x="328" y="154"/>
                                </a:lnTo>
                                <a:lnTo>
                                  <a:pt x="314" y="231"/>
                                </a:lnTo>
                                <a:lnTo>
                                  <a:pt x="287" y="384"/>
                                </a:lnTo>
                                <a:lnTo>
                                  <a:pt x="205" y="845"/>
                                </a:lnTo>
                                <a:lnTo>
                                  <a:pt x="178" y="998"/>
                                </a:lnTo>
                                <a:lnTo>
                                  <a:pt x="164" y="1075"/>
                                </a:lnTo>
                                <a:lnTo>
                                  <a:pt x="150" y="1152"/>
                                </a:lnTo>
                                <a:lnTo>
                                  <a:pt x="137" y="1229"/>
                                </a:lnTo>
                                <a:close/>
                                <a:moveTo>
                                  <a:pt x="1164" y="389"/>
                                </a:moveTo>
                                <a:lnTo>
                                  <a:pt x="982" y="389"/>
                                </a:lnTo>
                                <a:lnTo>
                                  <a:pt x="982" y="283"/>
                                </a:lnTo>
                                <a:lnTo>
                                  <a:pt x="985" y="210"/>
                                </a:lnTo>
                                <a:lnTo>
                                  <a:pt x="994" y="146"/>
                                </a:lnTo>
                                <a:lnTo>
                                  <a:pt x="1009" y="96"/>
                                </a:lnTo>
                                <a:lnTo>
                                  <a:pt x="1030" y="60"/>
                                </a:lnTo>
                                <a:lnTo>
                                  <a:pt x="1057" y="33"/>
                                </a:lnTo>
                                <a:lnTo>
                                  <a:pt x="1092" y="15"/>
                                </a:lnTo>
                                <a:lnTo>
                                  <a:pt x="1134" y="4"/>
                                </a:lnTo>
                                <a:lnTo>
                                  <a:pt x="1183" y="0"/>
                                </a:lnTo>
                                <a:lnTo>
                                  <a:pt x="1243" y="5"/>
                                </a:lnTo>
                                <a:lnTo>
                                  <a:pt x="1292" y="20"/>
                                </a:lnTo>
                                <a:lnTo>
                                  <a:pt x="1331" y="46"/>
                                </a:lnTo>
                                <a:lnTo>
                                  <a:pt x="1358" y="82"/>
                                </a:lnTo>
                                <a:lnTo>
                                  <a:pt x="1379" y="127"/>
                                </a:lnTo>
                                <a:lnTo>
                                  <a:pt x="1394" y="181"/>
                                </a:lnTo>
                                <a:lnTo>
                                  <a:pt x="1394" y="182"/>
                                </a:lnTo>
                                <a:lnTo>
                                  <a:pt x="1186" y="182"/>
                                </a:lnTo>
                                <a:lnTo>
                                  <a:pt x="1176" y="190"/>
                                </a:lnTo>
                                <a:lnTo>
                                  <a:pt x="1171" y="202"/>
                                </a:lnTo>
                                <a:lnTo>
                                  <a:pt x="1168" y="215"/>
                                </a:lnTo>
                                <a:lnTo>
                                  <a:pt x="1166" y="235"/>
                                </a:lnTo>
                                <a:lnTo>
                                  <a:pt x="1164" y="260"/>
                                </a:lnTo>
                                <a:lnTo>
                                  <a:pt x="1164" y="283"/>
                                </a:lnTo>
                                <a:lnTo>
                                  <a:pt x="1164" y="389"/>
                                </a:lnTo>
                                <a:close/>
                                <a:moveTo>
                                  <a:pt x="1397" y="1046"/>
                                </a:moveTo>
                                <a:lnTo>
                                  <a:pt x="1210" y="1046"/>
                                </a:lnTo>
                                <a:lnTo>
                                  <a:pt x="1219" y="1037"/>
                                </a:lnTo>
                                <a:lnTo>
                                  <a:pt x="1224" y="1020"/>
                                </a:lnTo>
                                <a:lnTo>
                                  <a:pt x="1227" y="1002"/>
                                </a:lnTo>
                                <a:lnTo>
                                  <a:pt x="1229" y="972"/>
                                </a:lnTo>
                                <a:lnTo>
                                  <a:pt x="1231" y="933"/>
                                </a:lnTo>
                                <a:lnTo>
                                  <a:pt x="1231" y="883"/>
                                </a:lnTo>
                                <a:lnTo>
                                  <a:pt x="1231" y="802"/>
                                </a:lnTo>
                                <a:lnTo>
                                  <a:pt x="1230" y="770"/>
                                </a:lnTo>
                                <a:lnTo>
                                  <a:pt x="1228" y="742"/>
                                </a:lnTo>
                                <a:lnTo>
                                  <a:pt x="1225" y="719"/>
                                </a:lnTo>
                                <a:lnTo>
                                  <a:pt x="1222" y="701"/>
                                </a:lnTo>
                                <a:lnTo>
                                  <a:pt x="1216" y="686"/>
                                </a:lnTo>
                                <a:lnTo>
                                  <a:pt x="1209" y="675"/>
                                </a:lnTo>
                                <a:lnTo>
                                  <a:pt x="1201" y="666"/>
                                </a:lnTo>
                                <a:lnTo>
                                  <a:pt x="1193" y="660"/>
                                </a:lnTo>
                                <a:lnTo>
                                  <a:pt x="1182" y="655"/>
                                </a:lnTo>
                                <a:lnTo>
                                  <a:pt x="1166" y="652"/>
                                </a:lnTo>
                                <a:lnTo>
                                  <a:pt x="1146" y="650"/>
                                </a:lnTo>
                                <a:lnTo>
                                  <a:pt x="1121" y="648"/>
                                </a:lnTo>
                                <a:lnTo>
                                  <a:pt x="1121" y="478"/>
                                </a:lnTo>
                                <a:lnTo>
                                  <a:pt x="1150" y="477"/>
                                </a:lnTo>
                                <a:lnTo>
                                  <a:pt x="1173" y="476"/>
                                </a:lnTo>
                                <a:lnTo>
                                  <a:pt x="1191" y="473"/>
                                </a:lnTo>
                                <a:lnTo>
                                  <a:pt x="1202" y="468"/>
                                </a:lnTo>
                                <a:lnTo>
                                  <a:pt x="1212" y="463"/>
                                </a:lnTo>
                                <a:lnTo>
                                  <a:pt x="1219" y="451"/>
                                </a:lnTo>
                                <a:lnTo>
                                  <a:pt x="1224" y="434"/>
                                </a:lnTo>
                                <a:lnTo>
                                  <a:pt x="1227" y="419"/>
                                </a:lnTo>
                                <a:lnTo>
                                  <a:pt x="1229" y="399"/>
                                </a:lnTo>
                                <a:lnTo>
                                  <a:pt x="1231" y="376"/>
                                </a:lnTo>
                                <a:lnTo>
                                  <a:pt x="1231" y="357"/>
                                </a:lnTo>
                                <a:lnTo>
                                  <a:pt x="1231" y="283"/>
                                </a:lnTo>
                                <a:lnTo>
                                  <a:pt x="1230" y="255"/>
                                </a:lnTo>
                                <a:lnTo>
                                  <a:pt x="1228" y="233"/>
                                </a:lnTo>
                                <a:lnTo>
                                  <a:pt x="1225" y="215"/>
                                </a:lnTo>
                                <a:lnTo>
                                  <a:pt x="1222" y="202"/>
                                </a:lnTo>
                                <a:lnTo>
                                  <a:pt x="1217" y="190"/>
                                </a:lnTo>
                                <a:lnTo>
                                  <a:pt x="1210" y="182"/>
                                </a:lnTo>
                                <a:lnTo>
                                  <a:pt x="1394" y="182"/>
                                </a:lnTo>
                                <a:lnTo>
                                  <a:pt x="1403" y="242"/>
                                </a:lnTo>
                                <a:lnTo>
                                  <a:pt x="1406" y="312"/>
                                </a:lnTo>
                                <a:lnTo>
                                  <a:pt x="1405" y="357"/>
                                </a:lnTo>
                                <a:lnTo>
                                  <a:pt x="1403" y="396"/>
                                </a:lnTo>
                                <a:lnTo>
                                  <a:pt x="1397" y="428"/>
                                </a:lnTo>
                                <a:lnTo>
                                  <a:pt x="1390" y="454"/>
                                </a:lnTo>
                                <a:lnTo>
                                  <a:pt x="1379" y="476"/>
                                </a:lnTo>
                                <a:lnTo>
                                  <a:pt x="1366" y="497"/>
                                </a:lnTo>
                                <a:lnTo>
                                  <a:pt x="1349" y="517"/>
                                </a:lnTo>
                                <a:lnTo>
                                  <a:pt x="1330" y="535"/>
                                </a:lnTo>
                                <a:lnTo>
                                  <a:pt x="1350" y="548"/>
                                </a:lnTo>
                                <a:lnTo>
                                  <a:pt x="1367" y="565"/>
                                </a:lnTo>
                                <a:lnTo>
                                  <a:pt x="1381" y="586"/>
                                </a:lnTo>
                                <a:lnTo>
                                  <a:pt x="1392" y="610"/>
                                </a:lnTo>
                                <a:lnTo>
                                  <a:pt x="1401" y="644"/>
                                </a:lnTo>
                                <a:lnTo>
                                  <a:pt x="1408" y="695"/>
                                </a:lnTo>
                                <a:lnTo>
                                  <a:pt x="1412" y="764"/>
                                </a:lnTo>
                                <a:lnTo>
                                  <a:pt x="1414" y="850"/>
                                </a:lnTo>
                                <a:lnTo>
                                  <a:pt x="1412" y="917"/>
                                </a:lnTo>
                                <a:lnTo>
                                  <a:pt x="1408" y="976"/>
                                </a:lnTo>
                                <a:lnTo>
                                  <a:pt x="1401" y="1027"/>
                                </a:lnTo>
                                <a:lnTo>
                                  <a:pt x="1397" y="1046"/>
                                </a:lnTo>
                                <a:close/>
                                <a:moveTo>
                                  <a:pt x="1200" y="1229"/>
                                </a:moveTo>
                                <a:lnTo>
                                  <a:pt x="1158" y="1226"/>
                                </a:lnTo>
                                <a:lnTo>
                                  <a:pt x="1122" y="1217"/>
                                </a:lnTo>
                                <a:lnTo>
                                  <a:pt x="1090" y="1201"/>
                                </a:lnTo>
                                <a:lnTo>
                                  <a:pt x="1063" y="1181"/>
                                </a:lnTo>
                                <a:lnTo>
                                  <a:pt x="1040" y="1156"/>
                                </a:lnTo>
                                <a:lnTo>
                                  <a:pt x="1022" y="1129"/>
                                </a:lnTo>
                                <a:lnTo>
                                  <a:pt x="1008" y="1098"/>
                                </a:lnTo>
                                <a:lnTo>
                                  <a:pt x="998" y="1066"/>
                                </a:lnTo>
                                <a:lnTo>
                                  <a:pt x="991" y="1025"/>
                                </a:lnTo>
                                <a:lnTo>
                                  <a:pt x="986" y="972"/>
                                </a:lnTo>
                                <a:lnTo>
                                  <a:pt x="983" y="906"/>
                                </a:lnTo>
                                <a:lnTo>
                                  <a:pt x="982" y="828"/>
                                </a:lnTo>
                                <a:lnTo>
                                  <a:pt x="982" y="734"/>
                                </a:lnTo>
                                <a:lnTo>
                                  <a:pt x="1164" y="734"/>
                                </a:lnTo>
                                <a:lnTo>
                                  <a:pt x="1164" y="933"/>
                                </a:lnTo>
                                <a:lnTo>
                                  <a:pt x="1164" y="962"/>
                                </a:lnTo>
                                <a:lnTo>
                                  <a:pt x="1166" y="990"/>
                                </a:lnTo>
                                <a:lnTo>
                                  <a:pt x="1168" y="1011"/>
                                </a:lnTo>
                                <a:lnTo>
                                  <a:pt x="1171" y="1025"/>
                                </a:lnTo>
                                <a:lnTo>
                                  <a:pt x="1174" y="1039"/>
                                </a:lnTo>
                                <a:lnTo>
                                  <a:pt x="1183" y="1046"/>
                                </a:lnTo>
                                <a:lnTo>
                                  <a:pt x="1397" y="1046"/>
                                </a:lnTo>
                                <a:lnTo>
                                  <a:pt x="1392" y="1070"/>
                                </a:lnTo>
                                <a:lnTo>
                                  <a:pt x="1381" y="1106"/>
                                </a:lnTo>
                                <a:lnTo>
                                  <a:pt x="1366" y="1138"/>
                                </a:lnTo>
                                <a:lnTo>
                                  <a:pt x="1347" y="1166"/>
                                </a:lnTo>
                                <a:lnTo>
                                  <a:pt x="1325" y="1188"/>
                                </a:lnTo>
                                <a:lnTo>
                                  <a:pt x="1298" y="1206"/>
                                </a:lnTo>
                                <a:lnTo>
                                  <a:pt x="1269" y="1218"/>
                                </a:lnTo>
                                <a:lnTo>
                                  <a:pt x="1236" y="1226"/>
                                </a:lnTo>
                                <a:lnTo>
                                  <a:pt x="1200" y="1229"/>
                                </a:lnTo>
                                <a:close/>
                              </a:path>
                            </a:pathLst>
                          </a:custGeom>
                          <a:solidFill>
                            <a:srgbClr val="082A4D"/>
                          </a:solidFill>
                          <a:ln w="9525">
                            <a:noFill/>
                          </a:ln>
                        </wps:spPr>
                        <wps:bodyPr upright="1"/>
                      </wps:wsp>
                    </wpg:wgp>
                  </a:graphicData>
                </a:graphic>
              </wp:inline>
            </w:drawing>
          </mc:Choice>
          <mc:Fallback>
            <w:pict>
              <v:group id="组合 37" o:spid="_x0000_s1026" o:spt="203" style="height:61.45pt;width:70.7pt;" coordsize="1414,1229" o:gfxdata="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">
                <o:lock v:ext="edit" aspectratio="f"/>
                <v:shape id="任意多边形 38" o:spid="_x0000_s1026" o:spt="100" style="position:absolute;left:0;top:0;height:1229;width:1414;" fillcolor="#082A4D" filled="t" stroked="f" coordsize="1414,1229" o:gfxdata="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lyQvQAA&#10;ANwAAAAPAAAAAAAAAAEAIAAAACIAAABkcnMvZG93bnJldi54bWxQSwECFAAUAAAACACHTuJAMy8F&#10;njsAAAA5AAAAEAAAAAAAAAABACAAAAAMAQAAZHJzL3NoYXBleG1sLnhtbFBLBQYAAAAABgAGAFsB&#10;AAC2AwAAAAA=&#10;" path="m665,1229l634,1227,605,1222,580,1214,557,1202,536,1189,518,1172,501,1152,487,1128,476,1101,466,1074,458,1046,451,1018,446,985,443,944,440,894,439,835,439,422,441,346,444,281,450,225,458,180,469,141,484,106,504,75,528,48,555,27,584,12,617,3,653,0,681,2,709,9,735,19,761,34,783,52,802,72,818,94,830,118,842,142,851,169,854,182,643,182,634,190,629,206,626,223,625,248,624,281,624,949,625,978,625,985,626,1009,629,1025,634,1039,641,1046,855,1046,848,1072,838,1101,826,1128,810,1153,794,1174,775,1191,756,1205,735,1215,713,1222,690,1227,665,1229xm855,1046l670,1046,677,1037,682,1020,685,1005,687,981,688,949,689,934,689,307,688,281,687,247,686,222,684,206,679,190,670,182,854,182,857,198,862,228,866,263,869,307,871,360,871,422,871,835,871,881,869,934,866,978,862,1013,856,1043,855,1046xm137,1229l0,1229,41,998,68,845,95,691,122,538,149,384,177,231,191,154,204,77,218,0,355,0,342,77,328,154,314,231,287,384,205,845,178,998,164,1075,150,1152,137,1229xm1164,389l982,389,982,283,985,210,994,146,1009,96,1030,60,1057,33,1092,15,1134,4,1183,0,1243,5,1292,20,1331,46,1358,82,1379,127,1394,181,1394,182,1186,182,1176,190,1171,202,1168,215,1166,235,1164,260,1164,283,1164,389xm1397,1046l1210,1046,1219,1037,1224,1020,1227,1002,1229,972,1231,933,1231,883,1231,802,1230,770,1228,742,1225,719,1222,701,1216,686,1209,675,1201,666,1193,660,1182,655,1166,652,1146,650,1121,648,1121,478,1150,477,1173,476,1191,473,1202,468,1212,463,1219,451,1224,434,1227,419,1229,399,1231,376,1231,357,1231,283,1230,255,1228,233,1225,215,1222,202,1217,190,1210,182,1394,182,1403,242,1406,312,1405,357,1403,396,1397,428,1390,454,1379,476,1366,497,1349,517,1330,535,1350,548,1367,565,1381,586,1392,610,1401,644,1408,695,1412,764,1414,850,1412,917,1408,976,1401,1027,1397,1046xm1200,1229l1158,1226,1122,1217,1090,1201,1063,1181,1040,1156,1022,1129,1008,1098,998,1066,991,1025,986,972,983,906,982,828,982,734,1164,734,1164,933,1164,962,1166,990,1168,1011,1171,1025,1174,1039,1183,1046,1397,1046,1392,1070,1381,1106,1366,1138,1347,1166,1325,1188,1298,1206,1269,1218,1236,1226,1200,1229xe">
                  <v:fill on="t" focussize="0,0"/>
                  <v:stroke on="f"/>
                  <v:imagedata o:title=""/>
                  <o:lock v:ext="edit" aspectratio="f"/>
                </v:shape>
                <w10:wrap type="none"/>
                <w10:anchorlock/>
              </v:group>
            </w:pict>
          </mc:Fallback>
        </mc:AlternateContent>
      </w:r>
    </w:p>
    <w:p>
      <w:pPr>
        <w:pStyle w:val="8"/>
        <w:rPr>
          <w:rFonts w:ascii="Times New Roman"/>
          <w:sz w:val="20"/>
        </w:rPr>
      </w:pPr>
    </w:p>
    <w:p>
      <w:pPr>
        <w:pStyle w:val="2"/>
        <w:spacing w:before="52" w:line="240" w:lineRule="auto"/>
      </w:pPr>
      <w:r>
        <w:t>企业年报填报要求及注意事项</w:t>
      </w:r>
    </w:p>
    <w:p>
      <w:pPr>
        <w:spacing w:after="0" w:line="240" w:lineRule="auto"/>
        <w:sectPr>
          <w:headerReference r:id="rId20" w:type="default"/>
          <w:footerReference r:id="rId21" w:type="default"/>
          <w:pgSz w:w="16840" w:h="11910" w:orient="landscape"/>
          <w:pgMar w:top="1100" w:right="60" w:bottom="280" w:left="420" w:header="0" w:footer="0" w:gutter="0"/>
        </w:sectPr>
      </w:pPr>
    </w:p>
    <w:p>
      <w:pPr>
        <w:pStyle w:val="8"/>
        <w:rPr>
          <w:b/>
          <w:sz w:val="20"/>
        </w:rPr>
      </w:pPr>
      <w:r>
        <mc:AlternateContent>
          <mc:Choice Requires="wpg">
            <w:drawing>
              <wp:anchor distT="0" distB="0" distL="114300" distR="114300" simplePos="0" relativeHeight="250375168" behindDoc="1" locked="0" layoutInCell="1" allowOverlap="1">
                <wp:simplePos x="0" y="0"/>
                <wp:positionH relativeFrom="page">
                  <wp:posOffset>429260</wp:posOffset>
                </wp:positionH>
                <wp:positionV relativeFrom="page">
                  <wp:posOffset>1838960</wp:posOffset>
                </wp:positionV>
                <wp:extent cx="9831705" cy="4206875"/>
                <wp:effectExtent l="635" t="635" r="16510" b="2540"/>
                <wp:wrapNone/>
                <wp:docPr id="43" name="组合 39"/>
                <wp:cNvGraphicFramePr/>
                <a:graphic xmlns:a="http://schemas.openxmlformats.org/drawingml/2006/main">
                  <a:graphicData uri="http://schemas.microsoft.com/office/word/2010/wordprocessingGroup">
                    <wpg:wgp>
                      <wpg:cNvGrpSpPr/>
                      <wpg:grpSpPr>
                        <a:xfrm>
                          <a:off x="0" y="0"/>
                          <a:ext cx="9831705" cy="4206875"/>
                          <a:chOff x="677" y="2897"/>
                          <a:chExt cx="15483" cy="6625"/>
                        </a:xfrm>
                      </wpg:grpSpPr>
                      <pic:pic xmlns:pic="http://schemas.openxmlformats.org/drawingml/2006/picture">
                        <pic:nvPicPr>
                          <pic:cNvPr id="41" name="图片 40"/>
                          <pic:cNvPicPr>
                            <a:picLocks noChangeAspect="1"/>
                          </pic:cNvPicPr>
                        </pic:nvPicPr>
                        <pic:blipFill>
                          <a:blip r:embed="rId78"/>
                          <a:stretch>
                            <a:fillRect/>
                          </a:stretch>
                        </pic:blipFill>
                        <pic:spPr>
                          <a:xfrm>
                            <a:off x="676" y="2896"/>
                            <a:ext cx="15483" cy="6625"/>
                          </a:xfrm>
                          <a:prstGeom prst="rect">
                            <a:avLst/>
                          </a:prstGeom>
                          <a:noFill/>
                          <a:ln w="9525">
                            <a:noFill/>
                          </a:ln>
                        </pic:spPr>
                      </pic:pic>
                      <wps:wsp>
                        <wps:cNvPr id="42" name="任意多边形 41"/>
                        <wps:cNvSpPr/>
                        <wps:spPr>
                          <a:xfrm>
                            <a:off x="900" y="4864"/>
                            <a:ext cx="1289" cy="430"/>
                          </a:xfrm>
                          <a:custGeom>
                            <a:avLst/>
                            <a:gdLst/>
                            <a:ahLst/>
                            <a:cxnLst/>
                            <a:pathLst>
                              <a:path w="1289" h="430">
                                <a:moveTo>
                                  <a:pt x="1289" y="429"/>
                                </a:moveTo>
                                <a:lnTo>
                                  <a:pt x="0" y="429"/>
                                </a:lnTo>
                                <a:lnTo>
                                  <a:pt x="0" y="0"/>
                                </a:lnTo>
                                <a:lnTo>
                                  <a:pt x="1289" y="0"/>
                                </a:lnTo>
                                <a:lnTo>
                                  <a:pt x="1289" y="26"/>
                                </a:lnTo>
                                <a:lnTo>
                                  <a:pt x="53" y="26"/>
                                </a:lnTo>
                                <a:lnTo>
                                  <a:pt x="26" y="53"/>
                                </a:lnTo>
                                <a:lnTo>
                                  <a:pt x="53" y="53"/>
                                </a:lnTo>
                                <a:lnTo>
                                  <a:pt x="53" y="377"/>
                                </a:lnTo>
                                <a:lnTo>
                                  <a:pt x="26" y="377"/>
                                </a:lnTo>
                                <a:lnTo>
                                  <a:pt x="53" y="403"/>
                                </a:lnTo>
                                <a:lnTo>
                                  <a:pt x="1289" y="403"/>
                                </a:lnTo>
                                <a:lnTo>
                                  <a:pt x="1289" y="429"/>
                                </a:lnTo>
                                <a:close/>
                                <a:moveTo>
                                  <a:pt x="53" y="53"/>
                                </a:moveTo>
                                <a:lnTo>
                                  <a:pt x="26" y="53"/>
                                </a:lnTo>
                                <a:lnTo>
                                  <a:pt x="53" y="26"/>
                                </a:lnTo>
                                <a:lnTo>
                                  <a:pt x="53" y="53"/>
                                </a:lnTo>
                                <a:close/>
                                <a:moveTo>
                                  <a:pt x="1236" y="53"/>
                                </a:moveTo>
                                <a:lnTo>
                                  <a:pt x="53" y="53"/>
                                </a:lnTo>
                                <a:lnTo>
                                  <a:pt x="53" y="26"/>
                                </a:lnTo>
                                <a:lnTo>
                                  <a:pt x="1236" y="26"/>
                                </a:lnTo>
                                <a:lnTo>
                                  <a:pt x="1236" y="53"/>
                                </a:lnTo>
                                <a:close/>
                                <a:moveTo>
                                  <a:pt x="1236" y="403"/>
                                </a:moveTo>
                                <a:lnTo>
                                  <a:pt x="1236" y="26"/>
                                </a:lnTo>
                                <a:lnTo>
                                  <a:pt x="1262" y="53"/>
                                </a:lnTo>
                                <a:lnTo>
                                  <a:pt x="1289" y="53"/>
                                </a:lnTo>
                                <a:lnTo>
                                  <a:pt x="1289" y="377"/>
                                </a:lnTo>
                                <a:lnTo>
                                  <a:pt x="1262" y="377"/>
                                </a:lnTo>
                                <a:lnTo>
                                  <a:pt x="1236" y="403"/>
                                </a:lnTo>
                                <a:close/>
                                <a:moveTo>
                                  <a:pt x="1289" y="53"/>
                                </a:moveTo>
                                <a:lnTo>
                                  <a:pt x="1262" y="53"/>
                                </a:lnTo>
                                <a:lnTo>
                                  <a:pt x="1236" y="26"/>
                                </a:lnTo>
                                <a:lnTo>
                                  <a:pt x="1289" y="26"/>
                                </a:lnTo>
                                <a:lnTo>
                                  <a:pt x="1289" y="53"/>
                                </a:lnTo>
                                <a:close/>
                                <a:moveTo>
                                  <a:pt x="53" y="403"/>
                                </a:moveTo>
                                <a:lnTo>
                                  <a:pt x="26" y="377"/>
                                </a:lnTo>
                                <a:lnTo>
                                  <a:pt x="53" y="377"/>
                                </a:lnTo>
                                <a:lnTo>
                                  <a:pt x="53" y="403"/>
                                </a:lnTo>
                                <a:close/>
                                <a:moveTo>
                                  <a:pt x="1236" y="403"/>
                                </a:moveTo>
                                <a:lnTo>
                                  <a:pt x="53" y="403"/>
                                </a:lnTo>
                                <a:lnTo>
                                  <a:pt x="53" y="377"/>
                                </a:lnTo>
                                <a:lnTo>
                                  <a:pt x="1236" y="377"/>
                                </a:lnTo>
                                <a:lnTo>
                                  <a:pt x="1236" y="403"/>
                                </a:lnTo>
                                <a:close/>
                                <a:moveTo>
                                  <a:pt x="1289" y="403"/>
                                </a:moveTo>
                                <a:lnTo>
                                  <a:pt x="1236" y="403"/>
                                </a:lnTo>
                                <a:lnTo>
                                  <a:pt x="1262" y="377"/>
                                </a:lnTo>
                                <a:lnTo>
                                  <a:pt x="1289" y="377"/>
                                </a:lnTo>
                                <a:lnTo>
                                  <a:pt x="1289" y="403"/>
                                </a:lnTo>
                                <a:close/>
                              </a:path>
                            </a:pathLst>
                          </a:custGeom>
                          <a:solidFill>
                            <a:srgbClr val="FF0000"/>
                          </a:solidFill>
                          <a:ln w="9525">
                            <a:noFill/>
                          </a:ln>
                        </wps:spPr>
                        <wps:bodyPr upright="1"/>
                      </wps:wsp>
                    </wpg:wgp>
                  </a:graphicData>
                </a:graphic>
              </wp:anchor>
            </w:drawing>
          </mc:Choice>
          <mc:Fallback>
            <w:pict>
              <v:group id="组合 39" o:spid="_x0000_s1026" o:spt="203" style="position:absolute;left:0pt;margin-left:33.8pt;margin-top:144.8pt;height:331.25pt;width:774.15pt;mso-position-horizontal-relative:page;mso-position-vertical-relative:page;z-index:-252941312;mso-width-relative:page;mso-height-relative:page;" coordorigin="677,2897" coordsize="15483,6625" o:gfxdata="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">
                <o:lock v:ext="edit" aspectratio="f"/>
                <v:shape id="图片 40" o:spid="_x0000_s1026" o:spt="75" alt="" type="#_x0000_t75" style="position:absolute;left:676;top:2896;height:6625;width:15483;" filled="f" o:preferrelative="t" stroked="f" coordsize="21600,21600" o:gfxdata="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oBb74A&#10;AADbAAAADwAAAAAAAAABACAAAAAiAAAAZHJzL2Rvd25yZXYueG1sUEsBAhQAFAAAAAgAh07iQDMv&#10;BZ47AAAAOQAAABAAAAAAAAAAAQAgAAAADQEAAGRycy9zaGFwZXhtbC54bWxQSwUGAAAAAAYABgBb&#10;AQAAtwMAAAAA&#10;">
                  <v:fill on="f" focussize="0,0"/>
                  <v:stroke on="f"/>
                  <v:imagedata r:id="rId78" o:title=""/>
                  <o:lock v:ext="edit" aspectratio="t"/>
                </v:shape>
                <v:shape id="任意多边形 41" o:spid="_x0000_s1026" o:spt="100" style="position:absolute;left:900;top:4864;height:430;width:1289;" fillcolor="#FF0000" filled="t" stroked="f" coordsize="1289,430" o:gfxdata="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oN8q8AAAA&#10;2wAAAA8AAAAAAAAAAQAgAAAAIgAAAGRycy9kb3ducmV2LnhtbFBLAQIUABQAAAAIAIdO4kAzLwWe&#10;OwAAADkAAAAQAAAAAAAAAAEAIAAAAAsBAABkcnMvc2hhcGV4bWwueG1sUEsFBgAAAAAGAAYAWwEA&#10;ALUDAAAAAA==&#10;" path="m1289,429l0,429,0,0,1289,0,1289,26,53,26,26,53,53,53,53,377,26,377,53,403,1289,403,1289,429xm53,53l26,53,53,26,53,53xm1236,53l53,53,53,26,1236,26,1236,53xm1236,403l1236,26,1262,53,1289,53,1289,377,1262,377,1236,403xm1289,53l1262,53,1236,26,1289,26,1289,53xm53,403l26,377,53,377,53,403xm1236,403l53,403,53,377,1236,377,1236,403xm1289,403l1236,403,1262,377,1289,377,1289,403xe">
                  <v:fill on="t" focussize="0,0"/>
                  <v:stroke on="f"/>
                  <v:imagedata o:title=""/>
                  <o:lock v:ext="edit" aspectratio="f"/>
                </v:shape>
              </v:group>
            </w:pict>
          </mc:Fallback>
        </mc:AlternateContent>
      </w: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rPr>
          <w:b/>
          <w:sz w:val="20"/>
        </w:rPr>
      </w:pPr>
    </w:p>
    <w:p>
      <w:pPr>
        <w:pStyle w:val="8"/>
        <w:spacing w:before="11"/>
        <w:rPr>
          <w:b/>
          <w:sz w:val="12"/>
        </w:rPr>
      </w:pPr>
    </w:p>
    <w:p>
      <w:pPr>
        <w:pStyle w:val="3"/>
        <w:spacing w:line="156" w:lineRule="auto"/>
      </w:pPr>
      <w:r>
        <w:rPr>
          <w:color w:val="FF0000"/>
        </w:rPr>
        <w:t>企业统计报表中与高企发展情况报表相同含义的指标采用同一个指标字段数据</w:t>
      </w:r>
    </w:p>
    <w:p>
      <w:pPr>
        <w:spacing w:after="0" w:line="156" w:lineRule="auto"/>
        <w:sectPr>
          <w:headerReference r:id="rId22" w:type="default"/>
          <w:footerReference r:id="rId23" w:type="default"/>
          <w:pgSz w:w="16840" w:h="11910" w:orient="landscape"/>
          <w:pgMar w:top="2580" w:right="60" w:bottom="2020" w:left="420" w:header="1939" w:footer="1821" w:gutter="0"/>
          <w:pgNumType w:start="8"/>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1"/>
        <w:rPr>
          <w:sz w:val="12"/>
        </w:rPr>
      </w:pPr>
    </w:p>
    <w:p>
      <w:pPr>
        <w:spacing w:before="228" w:line="156" w:lineRule="auto"/>
        <w:ind w:left="3916" w:right="1709" w:firstLine="0"/>
        <w:jc w:val="left"/>
        <w:rPr>
          <w:sz w:val="63"/>
        </w:rPr>
      </w:pPr>
      <w:r>
        <mc:AlternateContent>
          <mc:Choice Requires="wpg">
            <w:drawing>
              <wp:anchor distT="0" distB="0" distL="114300" distR="114300" simplePos="0" relativeHeight="250376192" behindDoc="1" locked="0" layoutInCell="1" allowOverlap="1">
                <wp:simplePos x="0" y="0"/>
                <wp:positionH relativeFrom="page">
                  <wp:posOffset>394335</wp:posOffset>
                </wp:positionH>
                <wp:positionV relativeFrom="paragraph">
                  <wp:posOffset>-2037080</wp:posOffset>
                </wp:positionV>
                <wp:extent cx="10118090" cy="3030220"/>
                <wp:effectExtent l="635" t="635" r="15875" b="17145"/>
                <wp:wrapNone/>
                <wp:docPr id="46" name="组合 42"/>
                <wp:cNvGraphicFramePr/>
                <a:graphic xmlns:a="http://schemas.openxmlformats.org/drawingml/2006/main">
                  <a:graphicData uri="http://schemas.microsoft.com/office/word/2010/wordprocessingGroup">
                    <wpg:wgp>
                      <wpg:cNvGrpSpPr/>
                      <wpg:grpSpPr>
                        <a:xfrm>
                          <a:off x="0" y="0"/>
                          <a:ext cx="10118090" cy="3030220"/>
                          <a:chOff x="622" y="-3208"/>
                          <a:chExt cx="15934" cy="4772"/>
                        </a:xfrm>
                      </wpg:grpSpPr>
                      <pic:pic xmlns:pic="http://schemas.openxmlformats.org/drawingml/2006/picture">
                        <pic:nvPicPr>
                          <pic:cNvPr id="44" name="图片 43"/>
                          <pic:cNvPicPr>
                            <a:picLocks noChangeAspect="1"/>
                          </pic:cNvPicPr>
                        </pic:nvPicPr>
                        <pic:blipFill>
                          <a:blip r:embed="rId79"/>
                          <a:stretch>
                            <a:fillRect/>
                          </a:stretch>
                        </pic:blipFill>
                        <pic:spPr>
                          <a:xfrm>
                            <a:off x="621" y="-3209"/>
                            <a:ext cx="15934" cy="4772"/>
                          </a:xfrm>
                          <a:prstGeom prst="rect">
                            <a:avLst/>
                          </a:prstGeom>
                          <a:noFill/>
                          <a:ln w="9525">
                            <a:noFill/>
                          </a:ln>
                        </pic:spPr>
                      </pic:pic>
                      <wps:wsp>
                        <wps:cNvPr id="45" name="任意多边形 44"/>
                        <wps:cNvSpPr/>
                        <wps:spPr>
                          <a:xfrm>
                            <a:off x="11330" y="-1130"/>
                            <a:ext cx="752" cy="334"/>
                          </a:xfrm>
                          <a:custGeom>
                            <a:avLst/>
                            <a:gdLst/>
                            <a:ahLst/>
                            <a:cxnLst/>
                            <a:pathLst>
                              <a:path w="752" h="334">
                                <a:moveTo>
                                  <a:pt x="752" y="334"/>
                                </a:moveTo>
                                <a:lnTo>
                                  <a:pt x="0" y="334"/>
                                </a:lnTo>
                                <a:lnTo>
                                  <a:pt x="0" y="0"/>
                                </a:lnTo>
                                <a:lnTo>
                                  <a:pt x="752" y="0"/>
                                </a:lnTo>
                                <a:lnTo>
                                  <a:pt x="752" y="27"/>
                                </a:lnTo>
                                <a:lnTo>
                                  <a:pt x="53" y="27"/>
                                </a:lnTo>
                                <a:lnTo>
                                  <a:pt x="27" y="53"/>
                                </a:lnTo>
                                <a:lnTo>
                                  <a:pt x="53" y="53"/>
                                </a:lnTo>
                                <a:lnTo>
                                  <a:pt x="53" y="281"/>
                                </a:lnTo>
                                <a:lnTo>
                                  <a:pt x="27" y="281"/>
                                </a:lnTo>
                                <a:lnTo>
                                  <a:pt x="53" y="307"/>
                                </a:lnTo>
                                <a:lnTo>
                                  <a:pt x="752" y="307"/>
                                </a:lnTo>
                                <a:lnTo>
                                  <a:pt x="752" y="334"/>
                                </a:lnTo>
                                <a:close/>
                                <a:moveTo>
                                  <a:pt x="53" y="53"/>
                                </a:moveTo>
                                <a:lnTo>
                                  <a:pt x="27" y="53"/>
                                </a:lnTo>
                                <a:lnTo>
                                  <a:pt x="53" y="27"/>
                                </a:lnTo>
                                <a:lnTo>
                                  <a:pt x="53" y="53"/>
                                </a:lnTo>
                                <a:close/>
                                <a:moveTo>
                                  <a:pt x="699" y="53"/>
                                </a:moveTo>
                                <a:lnTo>
                                  <a:pt x="53" y="53"/>
                                </a:lnTo>
                                <a:lnTo>
                                  <a:pt x="53" y="27"/>
                                </a:lnTo>
                                <a:lnTo>
                                  <a:pt x="699" y="27"/>
                                </a:lnTo>
                                <a:lnTo>
                                  <a:pt x="699" y="53"/>
                                </a:lnTo>
                                <a:close/>
                                <a:moveTo>
                                  <a:pt x="699" y="307"/>
                                </a:moveTo>
                                <a:lnTo>
                                  <a:pt x="699" y="27"/>
                                </a:lnTo>
                                <a:lnTo>
                                  <a:pt x="725" y="53"/>
                                </a:lnTo>
                                <a:lnTo>
                                  <a:pt x="752" y="53"/>
                                </a:lnTo>
                                <a:lnTo>
                                  <a:pt x="752" y="281"/>
                                </a:lnTo>
                                <a:lnTo>
                                  <a:pt x="725" y="281"/>
                                </a:lnTo>
                                <a:lnTo>
                                  <a:pt x="699" y="307"/>
                                </a:lnTo>
                                <a:close/>
                                <a:moveTo>
                                  <a:pt x="752" y="53"/>
                                </a:moveTo>
                                <a:lnTo>
                                  <a:pt x="725" y="53"/>
                                </a:lnTo>
                                <a:lnTo>
                                  <a:pt x="699" y="27"/>
                                </a:lnTo>
                                <a:lnTo>
                                  <a:pt x="752" y="27"/>
                                </a:lnTo>
                                <a:lnTo>
                                  <a:pt x="752" y="53"/>
                                </a:lnTo>
                                <a:close/>
                                <a:moveTo>
                                  <a:pt x="53" y="307"/>
                                </a:moveTo>
                                <a:lnTo>
                                  <a:pt x="27" y="281"/>
                                </a:lnTo>
                                <a:lnTo>
                                  <a:pt x="53" y="281"/>
                                </a:lnTo>
                                <a:lnTo>
                                  <a:pt x="53" y="307"/>
                                </a:lnTo>
                                <a:close/>
                                <a:moveTo>
                                  <a:pt x="699" y="307"/>
                                </a:moveTo>
                                <a:lnTo>
                                  <a:pt x="53" y="307"/>
                                </a:lnTo>
                                <a:lnTo>
                                  <a:pt x="53" y="281"/>
                                </a:lnTo>
                                <a:lnTo>
                                  <a:pt x="699" y="281"/>
                                </a:lnTo>
                                <a:lnTo>
                                  <a:pt x="699" y="307"/>
                                </a:lnTo>
                                <a:close/>
                                <a:moveTo>
                                  <a:pt x="752" y="307"/>
                                </a:moveTo>
                                <a:lnTo>
                                  <a:pt x="699" y="307"/>
                                </a:lnTo>
                                <a:lnTo>
                                  <a:pt x="725" y="281"/>
                                </a:lnTo>
                                <a:lnTo>
                                  <a:pt x="752" y="281"/>
                                </a:lnTo>
                                <a:lnTo>
                                  <a:pt x="752" y="307"/>
                                </a:lnTo>
                                <a:close/>
                              </a:path>
                            </a:pathLst>
                          </a:custGeom>
                          <a:solidFill>
                            <a:srgbClr val="FF0000"/>
                          </a:solidFill>
                          <a:ln w="9525">
                            <a:noFill/>
                          </a:ln>
                        </wps:spPr>
                        <wps:bodyPr upright="1"/>
                      </wps:wsp>
                    </wpg:wgp>
                  </a:graphicData>
                </a:graphic>
              </wp:anchor>
            </w:drawing>
          </mc:Choice>
          <mc:Fallback>
            <w:pict>
              <v:group id="组合 42" o:spid="_x0000_s1026" o:spt="203" style="position:absolute;left:0pt;margin-left:31.05pt;margin-top:-160.4pt;height:238.6pt;width:796.7pt;mso-position-horizontal-relative:page;z-index:-252940288;mso-width-relative:page;mso-height-relative:page;" coordorigin="622,-3208" coordsize="15934,4772" o:gfxdata="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">
                <o:lock v:ext="edit" aspectratio="f"/>
                <v:shape id="图片 43" o:spid="_x0000_s1026" o:spt="75" alt="" type="#_x0000_t75" style="position:absolute;left:621;top:-3209;height:4772;width:15934;" filled="f" o:preferrelative="t" stroked="f" coordsize="21600,21600" o:gfxdata="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Dx5vQAA&#10;ANsAAAAPAAAAAAAAAAEAIAAAACIAAABkcnMvZG93bnJldi54bWxQSwECFAAUAAAACACHTuJAMy8F&#10;njsAAAA5AAAAEAAAAAAAAAABACAAAAAMAQAAZHJzL3NoYXBleG1sLnhtbFBLBQYAAAAABgAGAFsB&#10;AAC2AwAAAAA=&#10;">
                  <v:fill on="f" focussize="0,0"/>
                  <v:stroke on="f"/>
                  <v:imagedata r:id="rId79" o:title=""/>
                  <o:lock v:ext="edit" aspectratio="t"/>
                </v:shape>
                <v:shape id="任意多边形 44" o:spid="_x0000_s1026" o:spt="100" style="position:absolute;left:11330;top:-1130;height:334;width:752;" fillcolor="#FF0000" filled="t" stroked="f" coordsize="752,334" o:gfxdata="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rGjvQAA&#10;ANsAAAAPAAAAAAAAAAEAIAAAACIAAABkcnMvZG93bnJldi54bWxQSwECFAAUAAAACACHTuJAMy8F&#10;njsAAAA5AAAAEAAAAAAAAAABACAAAAAMAQAAZHJzL3NoYXBleG1sLnhtbFBLBQYAAAAABgAGAFsB&#10;AAC2AwAAAAA=&#10;" path="m752,334l0,334,0,0,752,0,752,27,53,27,27,53,53,53,53,281,27,281,53,307,752,307,752,334xm53,53l27,53,53,27,53,53xm699,53l53,53,53,27,699,27,699,53xm699,307l699,27,725,53,752,53,752,281,725,281,699,307xm752,53l725,53,699,27,752,27,752,53xm53,307l27,281,53,281,53,307xm699,307l53,307,53,281,699,281,699,307xm752,307l699,307,725,281,752,281,752,307xe">
                  <v:fill on="t" focussize="0,0"/>
                  <v:stroke on="f"/>
                  <v:imagedata o:title=""/>
                  <o:lock v:ext="edit" aspectratio="f"/>
                </v:shape>
              </v:group>
            </w:pict>
          </mc:Fallback>
        </mc:AlternateContent>
      </w:r>
      <w:r>
        <w:rPr>
          <w:color w:val="FF0000"/>
          <w:sz w:val="63"/>
        </w:rPr>
        <w:t>企业统计报表中与高企发展情况报表相同含义的指标采用同一个指标字段数据</w:t>
      </w:r>
    </w:p>
    <w:p>
      <w:pPr>
        <w:spacing w:after="0" w:line="156" w:lineRule="auto"/>
        <w:jc w:val="left"/>
        <w:rPr>
          <w:sz w:val="63"/>
        </w:rPr>
        <w:sectPr>
          <w:headerReference r:id="rId24" w:type="default"/>
          <w:pgSz w:w="16840" w:h="11910" w:orient="landscape"/>
          <w:pgMar w:top="2580" w:right="60" w:bottom="2020" w:left="420" w:header="1939" w:footer="1821" w:gutter="0"/>
        </w:sectPr>
      </w:pPr>
    </w:p>
    <w:p>
      <w:pPr>
        <w:pStyle w:val="8"/>
        <w:rPr>
          <w:sz w:val="20"/>
        </w:rPr>
      </w:pPr>
    </w:p>
    <w:p>
      <w:pPr>
        <w:pStyle w:val="8"/>
        <w:spacing w:before="12"/>
        <w:rPr>
          <w:sz w:val="16"/>
        </w:rPr>
      </w:pPr>
    </w:p>
    <w:p>
      <w:pPr>
        <w:pStyle w:val="5"/>
        <w:numPr>
          <w:ilvl w:val="1"/>
          <w:numId w:val="6"/>
        </w:numPr>
        <w:tabs>
          <w:tab w:val="left" w:pos="1779"/>
        </w:tabs>
        <w:spacing w:before="0" w:after="0" w:line="721" w:lineRule="exact"/>
        <w:ind w:left="1778" w:right="0" w:hanging="632"/>
        <w:jc w:val="both"/>
      </w:pPr>
      <w:r>
        <w:t>第七条</w:t>
      </w:r>
    </w:p>
    <w:p>
      <w:pPr>
        <w:spacing w:before="70" w:line="156" w:lineRule="auto"/>
        <w:ind w:left="1147" w:right="1452" w:firstLine="950"/>
        <w:jc w:val="both"/>
        <w:rPr>
          <w:sz w:val="49"/>
        </w:rPr>
      </w:pPr>
      <w:r>
        <w:rPr>
          <w:sz w:val="49"/>
        </w:rPr>
        <w:t>国家机关、企业事业单位和其他组织以及个体工商户和个人等统计调查对象，必须依照本法和国家有关规定，</w:t>
      </w:r>
      <w:r>
        <w:rPr>
          <w:color w:val="FF0000"/>
          <w:sz w:val="49"/>
        </w:rPr>
        <w:t>真实、准确、完整、及时</w:t>
      </w:r>
      <w:r>
        <w:rPr>
          <w:sz w:val="49"/>
        </w:rPr>
        <w:t>地提供统计调查所需的资料，不得提供不真实或者不完整的统计资料，不得迟报、拒报统计资料。</w:t>
      </w:r>
    </w:p>
    <w:p>
      <w:pPr>
        <w:pStyle w:val="12"/>
        <w:numPr>
          <w:ilvl w:val="1"/>
          <w:numId w:val="6"/>
        </w:numPr>
        <w:tabs>
          <w:tab w:val="left" w:pos="1779"/>
        </w:tabs>
        <w:spacing w:before="0" w:after="0" w:line="528" w:lineRule="exact"/>
        <w:ind w:left="1778" w:right="0" w:hanging="632"/>
        <w:jc w:val="both"/>
        <w:rPr>
          <w:sz w:val="49"/>
        </w:rPr>
      </w:pPr>
      <w:r>
        <w:rPr>
          <w:sz w:val="49"/>
        </w:rPr>
        <w:t>第九条</w:t>
      </w:r>
    </w:p>
    <w:p>
      <w:pPr>
        <w:spacing w:before="68" w:line="156" w:lineRule="auto"/>
        <w:ind w:left="1147" w:right="1486" w:firstLine="950"/>
        <w:jc w:val="left"/>
        <w:rPr>
          <w:sz w:val="49"/>
        </w:rPr>
      </w:pPr>
      <w:r>
        <w:rPr>
          <w:sz w:val="49"/>
        </w:rPr>
        <w:t>统计机构和统计人员对在统计工作中知悉的国家秘密、商业秘密和个人信息，应当予以保密。</w:t>
      </w:r>
    </w:p>
    <w:p>
      <w:pPr>
        <w:spacing w:after="0" w:line="156" w:lineRule="auto"/>
        <w:jc w:val="left"/>
        <w:rPr>
          <w:sz w:val="49"/>
        </w:rPr>
        <w:sectPr>
          <w:headerReference r:id="rId25" w:type="default"/>
          <w:footerReference r:id="rId26" w:type="default"/>
          <w:pgSz w:w="16840" w:h="11910" w:orient="landscape"/>
          <w:pgMar w:top="2580" w:right="60" w:bottom="2020" w:left="420" w:header="1939" w:footer="1821" w:gutter="0"/>
        </w:sectPr>
      </w:pPr>
    </w:p>
    <w:p>
      <w:pPr>
        <w:pStyle w:val="8"/>
        <w:rPr>
          <w:sz w:val="20"/>
        </w:rPr>
      </w:pPr>
      <w:r>
        <mc:AlternateContent>
          <mc:Choice Requires="wps">
            <w:drawing>
              <wp:anchor distT="0" distB="0" distL="114300" distR="114300" simplePos="0" relativeHeight="250377216" behindDoc="1" locked="0" layoutInCell="1" allowOverlap="1">
                <wp:simplePos x="0" y="0"/>
                <wp:positionH relativeFrom="page">
                  <wp:posOffset>9895205</wp:posOffset>
                </wp:positionH>
                <wp:positionV relativeFrom="page">
                  <wp:posOffset>6276975</wp:posOffset>
                </wp:positionV>
                <wp:extent cx="124460" cy="124460"/>
                <wp:effectExtent l="0" t="0" r="0" b="0"/>
                <wp:wrapNone/>
                <wp:docPr id="47" name="文本框 45"/>
                <wp:cNvGraphicFramePr/>
                <a:graphic xmlns:a="http://schemas.openxmlformats.org/drawingml/2006/main">
                  <a:graphicData uri="http://schemas.microsoft.com/office/word/2010/wordprocessingShape">
                    <wps:wsp>
                      <wps:cNvSpPr txBox="1"/>
                      <wps:spPr>
                        <a:xfrm>
                          <a:off x="0" y="0"/>
                          <a:ext cx="124460" cy="124460"/>
                        </a:xfrm>
                        <a:prstGeom prst="rect">
                          <a:avLst/>
                        </a:prstGeom>
                        <a:noFill/>
                        <a:ln w="9525">
                          <a:noFill/>
                        </a:ln>
                      </wps:spPr>
                      <wps:txbx>
                        <w:txbxContent>
                          <w:p>
                            <w:pPr>
                              <w:spacing w:before="0" w:line="195" w:lineRule="exact"/>
                              <w:ind w:left="0" w:right="0" w:firstLine="0"/>
                              <w:jc w:val="left"/>
                              <w:rPr>
                                <w:rFonts w:ascii="Arial"/>
                                <w:sz w:val="17"/>
                              </w:rPr>
                            </w:pPr>
                            <w:r>
                              <w:rPr>
                                <w:rFonts w:ascii="Arial"/>
                                <w:color w:val="7E7E7E"/>
                                <w:sz w:val="17"/>
                              </w:rPr>
                              <w:t>21</w:t>
                            </w:r>
                          </w:p>
                        </w:txbxContent>
                      </wps:txbx>
                      <wps:bodyPr lIns="0" tIns="0" rIns="0" bIns="0" upright="1"/>
                    </wps:wsp>
                  </a:graphicData>
                </a:graphic>
              </wp:anchor>
            </w:drawing>
          </mc:Choice>
          <mc:Fallback>
            <w:pict>
              <v:shape id="文本框 45" o:spid="_x0000_s1026" o:spt="202" type="#_x0000_t202" style="position:absolute;left:0pt;margin-left:779.15pt;margin-top:494.25pt;height:9.8pt;width:9.8pt;mso-position-horizontal-relative:page;mso-position-vertical-relative:page;z-index:-252939264;mso-width-relative:page;mso-height-relative:page;" filled="f" stroked="f" coordsize="21600,21600" o:gfxdata="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8yo+tsAAAAOAQAA&#10;DwAAAAAAAAABACAAAAAiAAAAZHJzL2Rvd25yZXYueG1sUEsBAhQAFAAAAAgAh07iQPzm5JakAQAA&#10;LgMAAA4AAAAAAAAAAQAgAAAAKgEAAGRycy9lMm9Eb2MueG1sUEsFBgAAAAAGAAYAWQEAAEAFAAAA&#10;AA==&#10;">
                <v:fill on="f" focussize="0,0"/>
                <v:stroke on="f"/>
                <v:imagedata o:title=""/>
                <o:lock v:ext="edit" aspectratio="f"/>
                <v:textbox inset="0mm,0mm,0mm,0mm">
                  <w:txbxContent>
                    <w:p>
                      <w:pPr>
                        <w:spacing w:before="0" w:line="195" w:lineRule="exact"/>
                        <w:ind w:left="0" w:right="0" w:firstLine="0"/>
                        <w:jc w:val="left"/>
                        <w:rPr>
                          <w:rFonts w:ascii="Arial"/>
                          <w:sz w:val="17"/>
                        </w:rPr>
                      </w:pPr>
                      <w:r>
                        <w:rPr>
                          <w:rFonts w:ascii="Arial"/>
                          <w:color w:val="7E7E7E"/>
                          <w:sz w:val="17"/>
                        </w:rPr>
                        <w:t>21</w:t>
                      </w:r>
                    </w:p>
                  </w:txbxContent>
                </v:textbox>
              </v:shape>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6"/>
        <w:rPr>
          <w:sz w:val="27"/>
        </w:rPr>
      </w:pPr>
    </w:p>
    <w:p>
      <w:pPr>
        <w:pStyle w:val="8"/>
        <w:spacing w:before="26" w:line="475" w:lineRule="exact"/>
        <w:ind w:left="9395"/>
      </w:pPr>
      <w:r>
        <mc:AlternateContent>
          <mc:Choice Requires="wpg">
            <w:drawing>
              <wp:anchor distT="0" distB="0" distL="114300" distR="114300" simplePos="0" relativeHeight="250378240" behindDoc="1" locked="0" layoutInCell="1" allowOverlap="1">
                <wp:simplePos x="0" y="0"/>
                <wp:positionH relativeFrom="page">
                  <wp:posOffset>240665</wp:posOffset>
                </wp:positionH>
                <wp:positionV relativeFrom="paragraph">
                  <wp:posOffset>-2049145</wp:posOffset>
                </wp:positionV>
                <wp:extent cx="10210800" cy="4752340"/>
                <wp:effectExtent l="0" t="635" r="0" b="9525"/>
                <wp:wrapNone/>
                <wp:docPr id="50" name="组合 46"/>
                <wp:cNvGraphicFramePr/>
                <a:graphic xmlns:a="http://schemas.openxmlformats.org/drawingml/2006/main">
                  <a:graphicData uri="http://schemas.microsoft.com/office/word/2010/wordprocessingGroup">
                    <wpg:wgp>
                      <wpg:cNvGrpSpPr/>
                      <wpg:grpSpPr>
                        <a:xfrm>
                          <a:off x="0" y="0"/>
                          <a:ext cx="10210800" cy="4752340"/>
                          <a:chOff x="379" y="-3227"/>
                          <a:chExt cx="16080" cy="7484"/>
                        </a:xfrm>
                      </wpg:grpSpPr>
                      <pic:pic xmlns:pic="http://schemas.openxmlformats.org/drawingml/2006/picture">
                        <pic:nvPicPr>
                          <pic:cNvPr id="48" name="图片 47"/>
                          <pic:cNvPicPr>
                            <a:picLocks noChangeAspect="1"/>
                          </pic:cNvPicPr>
                        </pic:nvPicPr>
                        <pic:blipFill>
                          <a:blip r:embed="rId80"/>
                          <a:stretch>
                            <a:fillRect/>
                          </a:stretch>
                        </pic:blipFill>
                        <pic:spPr>
                          <a:xfrm>
                            <a:off x="379" y="-3228"/>
                            <a:ext cx="16080" cy="7484"/>
                          </a:xfrm>
                          <a:prstGeom prst="rect">
                            <a:avLst/>
                          </a:prstGeom>
                          <a:noFill/>
                          <a:ln w="9525">
                            <a:noFill/>
                          </a:ln>
                        </pic:spPr>
                      </pic:pic>
                      <wps:wsp>
                        <wps:cNvPr id="49" name="任意多边形 48"/>
                        <wps:cNvSpPr/>
                        <wps:spPr>
                          <a:xfrm>
                            <a:off x="525" y="-3093"/>
                            <a:ext cx="15802" cy="3903"/>
                          </a:xfrm>
                          <a:custGeom>
                            <a:avLst/>
                            <a:gdLst/>
                            <a:ahLst/>
                            <a:cxnLst/>
                            <a:pathLst>
                              <a:path w="15802" h="3903">
                                <a:moveTo>
                                  <a:pt x="3849" y="1087"/>
                                </a:moveTo>
                                <a:lnTo>
                                  <a:pt x="3796" y="1087"/>
                                </a:lnTo>
                                <a:lnTo>
                                  <a:pt x="3796" y="1140"/>
                                </a:lnTo>
                                <a:lnTo>
                                  <a:pt x="3796" y="1575"/>
                                </a:lnTo>
                                <a:lnTo>
                                  <a:pt x="52" y="1575"/>
                                </a:lnTo>
                                <a:lnTo>
                                  <a:pt x="52" y="1140"/>
                                </a:lnTo>
                                <a:lnTo>
                                  <a:pt x="3796" y="1140"/>
                                </a:lnTo>
                                <a:lnTo>
                                  <a:pt x="3796" y="1087"/>
                                </a:lnTo>
                                <a:lnTo>
                                  <a:pt x="0" y="1087"/>
                                </a:lnTo>
                                <a:lnTo>
                                  <a:pt x="0" y="1627"/>
                                </a:lnTo>
                                <a:lnTo>
                                  <a:pt x="3849" y="1627"/>
                                </a:lnTo>
                                <a:lnTo>
                                  <a:pt x="3849" y="1601"/>
                                </a:lnTo>
                                <a:lnTo>
                                  <a:pt x="3849" y="1575"/>
                                </a:lnTo>
                                <a:lnTo>
                                  <a:pt x="3849" y="1140"/>
                                </a:lnTo>
                                <a:lnTo>
                                  <a:pt x="3849" y="1114"/>
                                </a:lnTo>
                                <a:lnTo>
                                  <a:pt x="3849" y="1087"/>
                                </a:lnTo>
                                <a:moveTo>
                                  <a:pt x="9016" y="3312"/>
                                </a:moveTo>
                                <a:lnTo>
                                  <a:pt x="8964" y="3312"/>
                                </a:lnTo>
                                <a:lnTo>
                                  <a:pt x="8964" y="3365"/>
                                </a:lnTo>
                                <a:lnTo>
                                  <a:pt x="8964" y="3850"/>
                                </a:lnTo>
                                <a:lnTo>
                                  <a:pt x="52" y="3850"/>
                                </a:lnTo>
                                <a:lnTo>
                                  <a:pt x="52" y="3365"/>
                                </a:lnTo>
                                <a:lnTo>
                                  <a:pt x="8964" y="3365"/>
                                </a:lnTo>
                                <a:lnTo>
                                  <a:pt x="8964" y="3312"/>
                                </a:lnTo>
                                <a:lnTo>
                                  <a:pt x="0" y="3312"/>
                                </a:lnTo>
                                <a:lnTo>
                                  <a:pt x="0" y="3903"/>
                                </a:lnTo>
                                <a:lnTo>
                                  <a:pt x="9016" y="3903"/>
                                </a:lnTo>
                                <a:lnTo>
                                  <a:pt x="9016" y="3876"/>
                                </a:lnTo>
                                <a:lnTo>
                                  <a:pt x="9016" y="3850"/>
                                </a:lnTo>
                                <a:lnTo>
                                  <a:pt x="9016" y="3365"/>
                                </a:lnTo>
                                <a:lnTo>
                                  <a:pt x="9016" y="3339"/>
                                </a:lnTo>
                                <a:lnTo>
                                  <a:pt x="9016" y="3312"/>
                                </a:lnTo>
                                <a:moveTo>
                                  <a:pt x="15801" y="0"/>
                                </a:moveTo>
                                <a:lnTo>
                                  <a:pt x="15748" y="0"/>
                                </a:lnTo>
                                <a:lnTo>
                                  <a:pt x="15748" y="53"/>
                                </a:lnTo>
                                <a:lnTo>
                                  <a:pt x="15748" y="490"/>
                                </a:lnTo>
                                <a:lnTo>
                                  <a:pt x="12004" y="490"/>
                                </a:lnTo>
                                <a:lnTo>
                                  <a:pt x="12004" y="53"/>
                                </a:lnTo>
                                <a:lnTo>
                                  <a:pt x="15748" y="53"/>
                                </a:lnTo>
                                <a:lnTo>
                                  <a:pt x="15748" y="0"/>
                                </a:lnTo>
                                <a:lnTo>
                                  <a:pt x="11952" y="0"/>
                                </a:lnTo>
                                <a:lnTo>
                                  <a:pt x="11952" y="543"/>
                                </a:lnTo>
                                <a:lnTo>
                                  <a:pt x="15801" y="543"/>
                                </a:lnTo>
                                <a:lnTo>
                                  <a:pt x="15801" y="516"/>
                                </a:lnTo>
                                <a:lnTo>
                                  <a:pt x="15801" y="490"/>
                                </a:lnTo>
                                <a:lnTo>
                                  <a:pt x="15801" y="53"/>
                                </a:lnTo>
                                <a:lnTo>
                                  <a:pt x="15801" y="27"/>
                                </a:lnTo>
                                <a:lnTo>
                                  <a:pt x="15801" y="0"/>
                                </a:lnTo>
                              </a:path>
                            </a:pathLst>
                          </a:custGeom>
                          <a:solidFill>
                            <a:srgbClr val="FF0000"/>
                          </a:solidFill>
                          <a:ln w="9525">
                            <a:noFill/>
                          </a:ln>
                        </wps:spPr>
                        <wps:bodyPr upright="1"/>
                      </wps:wsp>
                    </wpg:wgp>
                  </a:graphicData>
                </a:graphic>
              </wp:anchor>
            </w:drawing>
          </mc:Choice>
          <mc:Fallback>
            <w:pict>
              <v:group id="组合 46" o:spid="_x0000_s1026" o:spt="203" style="position:absolute;left:0pt;margin-left:18.95pt;margin-top:-161.35pt;height:374.2pt;width:804pt;mso-position-horizontal-relative:page;z-index:-252938240;mso-width-relative:page;mso-height-relative:page;" coordorigin="379,-3227" coordsize="16080,7484" o:gfxdata="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">
                <o:lock v:ext="edit" aspectratio="f"/>
                <v:shape id="图片 47" o:spid="_x0000_s1026" o:spt="75" alt="" type="#_x0000_t75" style="position:absolute;left:379;top:-3228;height:7484;width:16080;" filled="f" o:preferrelative="t" stroked="f" coordsize="21600,21600" o:gfxdata="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l4QoLgAAADbAAAA&#10;DwAAAAAAAAABACAAAAAiAAAAZHJzL2Rvd25yZXYueG1sUEsBAhQAFAAAAAgAh07iQDMvBZ47AAAA&#10;OQAAABAAAAAAAAAAAQAgAAAABwEAAGRycy9zaGFwZXhtbC54bWxQSwUGAAAAAAYABgBbAQAAsQMA&#10;AAAA&#10;">
                  <v:fill on="f" focussize="0,0"/>
                  <v:stroke on="f"/>
                  <v:imagedata r:id="rId80" o:title=""/>
                  <o:lock v:ext="edit" aspectratio="t"/>
                </v:shape>
                <v:shape id="任意多边形 48" o:spid="_x0000_s1026" o:spt="100" style="position:absolute;left:525;top:-3093;height:3903;width:15802;" fillcolor="#FF0000" filled="t" stroked="f" coordsize="15802,3903" o:gfxdata="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cVL4A&#10;AADbAAAADwAAAAAAAAABACAAAAAiAAAAZHJzL2Rvd25yZXYueG1sUEsBAhQAFAAAAAgAh07iQDMv&#10;BZ47AAAAOQAAABAAAAAAAAAAAQAgAAAADQEAAGRycy9zaGFwZXhtbC54bWxQSwUGAAAAAAYABgBb&#10;AQAAtwMAAAAA&#10;" path="m3849,1087l3796,1087,3796,1140,3796,1575,52,1575,52,1140,3796,1140,3796,1087,0,1087,0,1627,3849,1627,3849,1601,3849,1575,3849,1140,3849,1114,3849,1087m9016,3312l8964,3312,8964,3365,8964,3850,52,3850,52,3365,8964,3365,8964,3312,0,3312,0,3903,9016,3903,9016,3876,9016,3850,9016,3365,9016,3339,9016,3312m15801,0l15748,0,15748,53,15748,490,12004,490,12004,53,15748,53,15748,0,11952,0,11952,543,15801,543,15801,516,15801,490,15801,53,15801,27,15801,0e">
                  <v:fill on="t" focussize="0,0"/>
                  <v:stroke on="f"/>
                  <v:imagedata o:title=""/>
                  <o:lock v:ext="edit" aspectratio="f"/>
                </v:shape>
              </v:group>
            </w:pict>
          </mc:Fallback>
        </mc:AlternateContent>
      </w:r>
      <w:r>
        <w:rPr>
          <w:rFonts w:ascii="Arial" w:eastAsia="Arial"/>
          <w:color w:val="FF0000"/>
        </w:rPr>
        <w:t>1</w:t>
      </w:r>
      <w:r>
        <w:rPr>
          <w:color w:val="FF0000"/>
        </w:rPr>
        <w:t>、是</w:t>
      </w:r>
    </w:p>
    <w:p>
      <w:pPr>
        <w:pStyle w:val="8"/>
        <w:spacing w:line="475" w:lineRule="exact"/>
        <w:ind w:left="9395"/>
      </w:pPr>
      <w:r>
        <w:rPr>
          <w:rFonts w:ascii="Arial" w:eastAsia="Arial"/>
          <w:color w:val="FF0000"/>
        </w:rPr>
        <w:t>2</w:t>
      </w:r>
      <w:r>
        <w:rPr>
          <w:color w:val="FF0000"/>
        </w:rPr>
        <w:t>、否（规模以下）</w:t>
      </w:r>
    </w:p>
    <w:p>
      <w:pPr>
        <w:spacing w:after="0" w:line="475" w:lineRule="exact"/>
        <w:sectPr>
          <w:headerReference r:id="rId27" w:type="default"/>
          <w:footerReference r:id="rId28" w:type="default"/>
          <w:pgSz w:w="16840" w:h="11910" w:orient="landscape"/>
          <w:pgMar w:top="2580" w:right="60" w:bottom="280" w:left="420" w:header="1939" w:footer="0" w:gutter="0"/>
        </w:sectPr>
      </w:pPr>
    </w:p>
    <w:p>
      <w:pPr>
        <w:pStyle w:val="8"/>
        <w:rPr>
          <w:sz w:val="20"/>
        </w:rPr>
      </w:pPr>
      <w:r>
        <mc:AlternateContent>
          <mc:Choice Requires="wps">
            <w:drawing>
              <wp:anchor distT="0" distB="0" distL="114300" distR="114300" simplePos="0" relativeHeight="250379264" behindDoc="1" locked="0" layoutInCell="1" allowOverlap="1">
                <wp:simplePos x="0" y="0"/>
                <wp:positionH relativeFrom="page">
                  <wp:posOffset>9895205</wp:posOffset>
                </wp:positionH>
                <wp:positionV relativeFrom="page">
                  <wp:posOffset>6276975</wp:posOffset>
                </wp:positionV>
                <wp:extent cx="124460" cy="124460"/>
                <wp:effectExtent l="0" t="0" r="0" b="0"/>
                <wp:wrapNone/>
                <wp:docPr id="51" name="文本框 49"/>
                <wp:cNvGraphicFramePr/>
                <a:graphic xmlns:a="http://schemas.openxmlformats.org/drawingml/2006/main">
                  <a:graphicData uri="http://schemas.microsoft.com/office/word/2010/wordprocessingShape">
                    <wps:wsp>
                      <wps:cNvSpPr txBox="1"/>
                      <wps:spPr>
                        <a:xfrm>
                          <a:off x="0" y="0"/>
                          <a:ext cx="124460" cy="124460"/>
                        </a:xfrm>
                        <a:prstGeom prst="rect">
                          <a:avLst/>
                        </a:prstGeom>
                        <a:noFill/>
                        <a:ln w="9525">
                          <a:noFill/>
                        </a:ln>
                      </wps:spPr>
                      <wps:txbx>
                        <w:txbxContent>
                          <w:p>
                            <w:pPr>
                              <w:spacing w:before="0" w:line="195" w:lineRule="exact"/>
                              <w:ind w:left="0" w:right="0" w:firstLine="0"/>
                              <w:jc w:val="left"/>
                              <w:rPr>
                                <w:rFonts w:ascii="Arial"/>
                                <w:sz w:val="17"/>
                              </w:rPr>
                            </w:pPr>
                            <w:r>
                              <w:rPr>
                                <w:rFonts w:ascii="Arial"/>
                                <w:color w:val="7E7E7E"/>
                                <w:sz w:val="17"/>
                              </w:rPr>
                              <w:t>22</w:t>
                            </w:r>
                          </w:p>
                        </w:txbxContent>
                      </wps:txbx>
                      <wps:bodyPr lIns="0" tIns="0" rIns="0" bIns="0" upright="1"/>
                    </wps:wsp>
                  </a:graphicData>
                </a:graphic>
              </wp:anchor>
            </w:drawing>
          </mc:Choice>
          <mc:Fallback>
            <w:pict>
              <v:shape id="文本框 49" o:spid="_x0000_s1026" o:spt="202" type="#_x0000_t202" style="position:absolute;left:0pt;margin-left:779.15pt;margin-top:494.25pt;height:9.8pt;width:9.8pt;mso-position-horizontal-relative:page;mso-position-vertical-relative:page;z-index:-252937216;mso-width-relative:page;mso-height-relative:page;" filled="f" stroked="f" coordsize="21600,21600" o:gfxdata="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8yo+tsAAAAOAQAA&#10;DwAAAAAAAAABACAAAAAiAAAAZHJzL2Rvd25yZXYueG1sUEsBAhQAFAAAAAgAh07iQM33wXWkAQAA&#10;LgMAAA4AAAAAAAAAAQAgAAAAKgEAAGRycy9lMm9Eb2MueG1sUEsFBgAAAAAGAAYAWQEAAEAFAAAA&#10;AA==&#10;">
                <v:fill on="f" focussize="0,0"/>
                <v:stroke on="f"/>
                <v:imagedata o:title=""/>
                <o:lock v:ext="edit" aspectratio="f"/>
                <v:textbox inset="0mm,0mm,0mm,0mm">
                  <w:txbxContent>
                    <w:p>
                      <w:pPr>
                        <w:spacing w:before="0" w:line="195" w:lineRule="exact"/>
                        <w:ind w:left="0" w:right="0" w:firstLine="0"/>
                        <w:jc w:val="left"/>
                        <w:rPr>
                          <w:rFonts w:ascii="Arial"/>
                          <w:sz w:val="17"/>
                        </w:rPr>
                      </w:pPr>
                      <w:r>
                        <w:rPr>
                          <w:rFonts w:ascii="Arial"/>
                          <w:color w:val="7E7E7E"/>
                          <w:sz w:val="17"/>
                        </w:rPr>
                        <w:t>22</w:t>
                      </w:r>
                    </w:p>
                  </w:txbxContent>
                </v:textbox>
              </v:shape>
            </w:pict>
          </mc:Fallback>
        </mc:AlternateContent>
      </w:r>
    </w:p>
    <w:p>
      <w:pPr>
        <w:pStyle w:val="8"/>
        <w:spacing w:before="14"/>
        <w:rPr>
          <w:sz w:val="19"/>
        </w:rPr>
      </w:pPr>
    </w:p>
    <w:p>
      <w:pPr>
        <w:spacing w:before="0" w:line="877" w:lineRule="exact"/>
        <w:ind w:left="631" w:right="0" w:firstLine="0"/>
        <w:jc w:val="left"/>
        <w:rPr>
          <w:sz w:val="49"/>
        </w:rPr>
      </w:pPr>
      <w:r>
        <w:rPr>
          <w:b/>
          <w:sz w:val="49"/>
        </w:rPr>
        <w:t>企业年报</w:t>
      </w:r>
      <w:r>
        <w:rPr>
          <w:rFonts w:ascii="Arial" w:eastAsia="Arial"/>
          <w:b/>
          <w:sz w:val="49"/>
        </w:rPr>
        <w:t>---</w:t>
      </w:r>
      <w:r>
        <w:rPr>
          <w:sz w:val="49"/>
        </w:rPr>
        <w:t>第一步（基本情况）</w:t>
      </w:r>
    </w:p>
    <w:p>
      <w:pPr>
        <w:pStyle w:val="8"/>
        <w:rPr>
          <w:sz w:val="20"/>
        </w:rPr>
      </w:pPr>
    </w:p>
    <w:p>
      <w:pPr>
        <w:pStyle w:val="8"/>
        <w:spacing w:before="13"/>
        <w:rPr>
          <w:sz w:val="23"/>
        </w:rPr>
      </w:pPr>
    </w:p>
    <w:p>
      <w:pPr>
        <w:pStyle w:val="8"/>
        <w:spacing w:before="26"/>
        <w:ind w:left="10211"/>
      </w:pPr>
      <w:r>
        <mc:AlternateContent>
          <mc:Choice Requires="wpg">
            <w:drawing>
              <wp:anchor distT="0" distB="0" distL="114300" distR="114300" simplePos="0" relativeHeight="250380288" behindDoc="1" locked="0" layoutInCell="1" allowOverlap="1">
                <wp:simplePos x="0" y="0"/>
                <wp:positionH relativeFrom="page">
                  <wp:posOffset>588010</wp:posOffset>
                </wp:positionH>
                <wp:positionV relativeFrom="paragraph">
                  <wp:posOffset>-563245</wp:posOffset>
                </wp:positionV>
                <wp:extent cx="9516110" cy="4840605"/>
                <wp:effectExtent l="0" t="635" r="8890" b="16510"/>
                <wp:wrapNone/>
                <wp:docPr id="54" name="组合 50"/>
                <wp:cNvGraphicFramePr/>
                <a:graphic xmlns:a="http://schemas.openxmlformats.org/drawingml/2006/main">
                  <a:graphicData uri="http://schemas.microsoft.com/office/word/2010/wordprocessingGroup">
                    <wpg:wgp>
                      <wpg:cNvGrpSpPr/>
                      <wpg:grpSpPr>
                        <a:xfrm>
                          <a:off x="0" y="0"/>
                          <a:ext cx="9516110" cy="4840605"/>
                          <a:chOff x="926" y="-887"/>
                          <a:chExt cx="14986" cy="7623"/>
                        </a:xfrm>
                      </wpg:grpSpPr>
                      <pic:pic xmlns:pic="http://schemas.openxmlformats.org/drawingml/2006/picture">
                        <pic:nvPicPr>
                          <pic:cNvPr id="52" name="图片 51"/>
                          <pic:cNvPicPr>
                            <a:picLocks noChangeAspect="1"/>
                          </pic:cNvPicPr>
                        </pic:nvPicPr>
                        <pic:blipFill>
                          <a:blip r:embed="rId81"/>
                          <a:stretch>
                            <a:fillRect/>
                          </a:stretch>
                        </pic:blipFill>
                        <pic:spPr>
                          <a:xfrm>
                            <a:off x="926" y="-888"/>
                            <a:ext cx="14986" cy="7623"/>
                          </a:xfrm>
                          <a:prstGeom prst="rect">
                            <a:avLst/>
                          </a:prstGeom>
                          <a:noFill/>
                          <a:ln w="9525">
                            <a:noFill/>
                          </a:ln>
                        </pic:spPr>
                      </pic:pic>
                      <wps:wsp>
                        <wps:cNvPr id="53" name="任意多边形 52"/>
                        <wps:cNvSpPr/>
                        <wps:spPr>
                          <a:xfrm>
                            <a:off x="1147" y="-336"/>
                            <a:ext cx="9017" cy="1203"/>
                          </a:xfrm>
                          <a:custGeom>
                            <a:avLst/>
                            <a:gdLst/>
                            <a:ahLst/>
                            <a:cxnLst/>
                            <a:pathLst>
                              <a:path w="9017" h="1203">
                                <a:moveTo>
                                  <a:pt x="9017" y="612"/>
                                </a:moveTo>
                                <a:lnTo>
                                  <a:pt x="8964" y="612"/>
                                </a:lnTo>
                                <a:lnTo>
                                  <a:pt x="8964" y="662"/>
                                </a:lnTo>
                                <a:lnTo>
                                  <a:pt x="8964" y="1149"/>
                                </a:lnTo>
                                <a:lnTo>
                                  <a:pt x="53" y="1149"/>
                                </a:lnTo>
                                <a:lnTo>
                                  <a:pt x="53" y="662"/>
                                </a:lnTo>
                                <a:lnTo>
                                  <a:pt x="8964" y="662"/>
                                </a:lnTo>
                                <a:lnTo>
                                  <a:pt x="8964" y="612"/>
                                </a:lnTo>
                                <a:lnTo>
                                  <a:pt x="0" y="612"/>
                                </a:lnTo>
                                <a:lnTo>
                                  <a:pt x="0" y="1202"/>
                                </a:lnTo>
                                <a:lnTo>
                                  <a:pt x="9017" y="1202"/>
                                </a:lnTo>
                                <a:lnTo>
                                  <a:pt x="9017" y="1176"/>
                                </a:lnTo>
                                <a:lnTo>
                                  <a:pt x="9017" y="1149"/>
                                </a:lnTo>
                                <a:lnTo>
                                  <a:pt x="9017" y="662"/>
                                </a:lnTo>
                                <a:lnTo>
                                  <a:pt x="9017" y="636"/>
                                </a:lnTo>
                                <a:lnTo>
                                  <a:pt x="9017" y="612"/>
                                </a:lnTo>
                                <a:moveTo>
                                  <a:pt x="9017" y="0"/>
                                </a:moveTo>
                                <a:lnTo>
                                  <a:pt x="8964" y="0"/>
                                </a:lnTo>
                                <a:lnTo>
                                  <a:pt x="8964" y="53"/>
                                </a:lnTo>
                                <a:lnTo>
                                  <a:pt x="8964" y="537"/>
                                </a:lnTo>
                                <a:lnTo>
                                  <a:pt x="53" y="537"/>
                                </a:lnTo>
                                <a:lnTo>
                                  <a:pt x="53" y="53"/>
                                </a:lnTo>
                                <a:lnTo>
                                  <a:pt x="8964" y="53"/>
                                </a:lnTo>
                                <a:lnTo>
                                  <a:pt x="8964" y="0"/>
                                </a:lnTo>
                                <a:lnTo>
                                  <a:pt x="0" y="0"/>
                                </a:lnTo>
                                <a:lnTo>
                                  <a:pt x="0" y="590"/>
                                </a:lnTo>
                                <a:lnTo>
                                  <a:pt x="9017" y="590"/>
                                </a:lnTo>
                                <a:lnTo>
                                  <a:pt x="9017" y="564"/>
                                </a:lnTo>
                                <a:lnTo>
                                  <a:pt x="9017" y="537"/>
                                </a:lnTo>
                                <a:lnTo>
                                  <a:pt x="9017" y="53"/>
                                </a:lnTo>
                                <a:lnTo>
                                  <a:pt x="9017" y="26"/>
                                </a:lnTo>
                                <a:lnTo>
                                  <a:pt x="9017" y="0"/>
                                </a:lnTo>
                              </a:path>
                            </a:pathLst>
                          </a:custGeom>
                          <a:solidFill>
                            <a:srgbClr val="FF0000"/>
                          </a:solidFill>
                          <a:ln w="9525">
                            <a:noFill/>
                          </a:ln>
                        </wps:spPr>
                        <wps:bodyPr upright="1"/>
                      </wps:wsp>
                    </wpg:wgp>
                  </a:graphicData>
                </a:graphic>
              </wp:anchor>
            </w:drawing>
          </mc:Choice>
          <mc:Fallback>
            <w:pict>
              <v:group id="组合 50" o:spid="_x0000_s1026" o:spt="203" style="position:absolute;left:0pt;margin-left:46.3pt;margin-top:-44.35pt;height:381.15pt;width:749.3pt;mso-position-horizontal-relative:page;z-index:-252936192;mso-width-relative:page;mso-height-relative:page;" coordorigin="926,-887" coordsize="14986,7623" o:gfxdata="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">
                <o:lock v:ext="edit" aspectratio="f"/>
                <v:shape id="图片 51" o:spid="_x0000_s1026" o:spt="75" alt="" type="#_x0000_t75" style="position:absolute;left:926;top:-888;height:7623;width:14986;" filled="f" o:preferrelative="t" stroked="f" coordsize="21600,21600" o:gfxdata="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BfCgvQAA&#10;ANsAAAAPAAAAAAAAAAEAIAAAACIAAABkcnMvZG93bnJldi54bWxQSwECFAAUAAAACACHTuJAMy8F&#10;njsAAAA5AAAAEAAAAAAAAAABACAAAAAMAQAAZHJzL3NoYXBleG1sLnhtbFBLBQYAAAAABgAGAFsB&#10;AAC2AwAAAAA=&#10;">
                  <v:fill on="f" focussize="0,0"/>
                  <v:stroke on="f"/>
                  <v:imagedata r:id="rId81" o:title=""/>
                  <o:lock v:ext="edit" aspectratio="t"/>
                </v:shape>
                <v:shape id="任意多边形 52" o:spid="_x0000_s1026" o:spt="100" style="position:absolute;left:1147;top:-336;height:1203;width:9017;" fillcolor="#FF0000" filled="t" stroked="f" coordsize="9017,1203" o:gfxdata="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Kwaq8AAAA&#10;2wAAAA8AAAAAAAAAAQAgAAAAIgAAAGRycy9kb3ducmV2LnhtbFBLAQIUABQAAAAIAIdO4kAzLwWe&#10;OwAAADkAAAAQAAAAAAAAAAEAIAAAAAsBAABkcnMvc2hhcGV4bWwueG1sUEsFBgAAAAAGAAYAWwEA&#10;ALUDAAAAAA==&#10;" path="m9017,612l8964,612,8964,662,8964,1149,53,1149,53,662,8964,662,8964,612,0,612,0,1202,9017,1202,9017,1176,9017,1149,9017,662,9017,636,9017,612m9017,0l8964,0,8964,53,8964,537,53,537,53,53,8964,53,8964,0,0,0,0,590,9017,590,9017,564,9017,537,9017,53,9017,26,9017,0e">
                  <v:fill on="t" focussize="0,0"/>
                  <v:stroke on="f"/>
                  <v:imagedata o:title=""/>
                  <o:lock v:ext="edit" aspectratio="f"/>
                </v:shape>
              </v:group>
            </w:pict>
          </mc:Fallback>
        </mc:AlternateContent>
      </w:r>
      <w:r>
        <w:rPr>
          <w:color w:val="FF0000"/>
        </w:rPr>
        <w:t>高新区内企业均填是</w:t>
      </w:r>
    </w:p>
    <w:p>
      <w:pPr>
        <w:spacing w:after="0"/>
        <w:sectPr>
          <w:headerReference r:id="rId29" w:type="default"/>
          <w:footerReference r:id="rId30" w:type="default"/>
          <w:pgSz w:w="16840" w:h="11910" w:orient="landscape"/>
          <w:pgMar w:top="1100" w:right="60" w:bottom="280" w:left="420" w:header="0" w:footer="0" w:gutter="0"/>
        </w:sectPr>
      </w:pPr>
    </w:p>
    <w:p>
      <w:pPr>
        <w:pStyle w:val="8"/>
        <w:rPr>
          <w:rFonts w:ascii="Times New Roman"/>
          <w:sz w:val="20"/>
        </w:rPr>
      </w:pPr>
    </w:p>
    <w:p>
      <w:pPr>
        <w:pStyle w:val="8"/>
        <w:rPr>
          <w:rFonts w:ascii="Times New Roman"/>
          <w:sz w:val="20"/>
        </w:rPr>
      </w:pPr>
    </w:p>
    <w:p>
      <w:pPr>
        <w:pStyle w:val="8"/>
        <w:spacing w:before="7"/>
        <w:rPr>
          <w:rFonts w:ascii="Times New Roman"/>
          <w:sz w:val="26"/>
        </w:rPr>
      </w:pPr>
    </w:p>
    <w:p>
      <w:pPr>
        <w:pStyle w:val="8"/>
        <w:ind w:left="213"/>
        <w:rPr>
          <w:rFonts w:ascii="Times New Roman"/>
          <w:sz w:val="20"/>
        </w:rPr>
      </w:pPr>
      <w:r>
        <w:rPr>
          <w:rFonts w:ascii="Times New Roman"/>
          <w:sz w:val="20"/>
        </w:rPr>
        <mc:AlternateContent>
          <mc:Choice Requires="wpg">
            <w:drawing>
              <wp:inline distT="0" distB="0" distL="114300" distR="114300">
                <wp:extent cx="10071100" cy="3115310"/>
                <wp:effectExtent l="0" t="0" r="6350" b="8890"/>
                <wp:docPr id="144" name="组合 53"/>
                <wp:cNvGraphicFramePr/>
                <a:graphic xmlns:a="http://schemas.openxmlformats.org/drawingml/2006/main">
                  <a:graphicData uri="http://schemas.microsoft.com/office/word/2010/wordprocessingGroup">
                    <wpg:wgp>
                      <wpg:cNvGrpSpPr/>
                      <wpg:grpSpPr>
                        <a:xfrm>
                          <a:off x="0" y="0"/>
                          <a:ext cx="10071100" cy="3115310"/>
                          <a:chOff x="0" y="0"/>
                          <a:chExt cx="15860" cy="4906"/>
                        </a:xfrm>
                      </wpg:grpSpPr>
                      <pic:pic xmlns:pic="http://schemas.openxmlformats.org/drawingml/2006/picture">
                        <pic:nvPicPr>
                          <pic:cNvPr id="141" name="图片 54"/>
                          <pic:cNvPicPr>
                            <a:picLocks noChangeAspect="1"/>
                          </pic:cNvPicPr>
                        </pic:nvPicPr>
                        <pic:blipFill>
                          <a:blip r:embed="rId82"/>
                          <a:stretch>
                            <a:fillRect/>
                          </a:stretch>
                        </pic:blipFill>
                        <pic:spPr>
                          <a:xfrm>
                            <a:off x="0" y="0"/>
                            <a:ext cx="15860" cy="4906"/>
                          </a:xfrm>
                          <a:prstGeom prst="rect">
                            <a:avLst/>
                          </a:prstGeom>
                          <a:noFill/>
                          <a:ln w="9525">
                            <a:noFill/>
                          </a:ln>
                        </pic:spPr>
                      </pic:pic>
                      <wps:wsp>
                        <wps:cNvPr id="142" name="任意多边形 55"/>
                        <wps:cNvSpPr/>
                        <wps:spPr>
                          <a:xfrm>
                            <a:off x="266" y="2116"/>
                            <a:ext cx="9747" cy="1320"/>
                          </a:xfrm>
                          <a:custGeom>
                            <a:avLst/>
                            <a:gdLst/>
                            <a:ahLst/>
                            <a:cxnLst/>
                            <a:pathLst>
                              <a:path w="9747" h="1320">
                                <a:moveTo>
                                  <a:pt x="9747" y="1320"/>
                                </a:moveTo>
                                <a:lnTo>
                                  <a:pt x="0" y="1320"/>
                                </a:lnTo>
                                <a:lnTo>
                                  <a:pt x="0" y="0"/>
                                </a:lnTo>
                                <a:lnTo>
                                  <a:pt x="9747" y="0"/>
                                </a:lnTo>
                                <a:lnTo>
                                  <a:pt x="9747" y="26"/>
                                </a:lnTo>
                                <a:lnTo>
                                  <a:pt x="53" y="26"/>
                                </a:lnTo>
                                <a:lnTo>
                                  <a:pt x="27" y="53"/>
                                </a:lnTo>
                                <a:lnTo>
                                  <a:pt x="53" y="53"/>
                                </a:lnTo>
                                <a:lnTo>
                                  <a:pt x="53" y="1267"/>
                                </a:lnTo>
                                <a:lnTo>
                                  <a:pt x="27" y="1267"/>
                                </a:lnTo>
                                <a:lnTo>
                                  <a:pt x="53" y="1293"/>
                                </a:lnTo>
                                <a:lnTo>
                                  <a:pt x="9747" y="1293"/>
                                </a:lnTo>
                                <a:lnTo>
                                  <a:pt x="9747" y="1320"/>
                                </a:lnTo>
                                <a:close/>
                                <a:moveTo>
                                  <a:pt x="53" y="53"/>
                                </a:moveTo>
                                <a:lnTo>
                                  <a:pt x="27" y="53"/>
                                </a:lnTo>
                                <a:lnTo>
                                  <a:pt x="53" y="26"/>
                                </a:lnTo>
                                <a:lnTo>
                                  <a:pt x="53" y="53"/>
                                </a:lnTo>
                                <a:close/>
                                <a:moveTo>
                                  <a:pt x="9696" y="53"/>
                                </a:moveTo>
                                <a:lnTo>
                                  <a:pt x="53" y="53"/>
                                </a:lnTo>
                                <a:lnTo>
                                  <a:pt x="53" y="26"/>
                                </a:lnTo>
                                <a:lnTo>
                                  <a:pt x="9696" y="26"/>
                                </a:lnTo>
                                <a:lnTo>
                                  <a:pt x="9696" y="53"/>
                                </a:lnTo>
                                <a:close/>
                                <a:moveTo>
                                  <a:pt x="9696" y="1293"/>
                                </a:moveTo>
                                <a:lnTo>
                                  <a:pt x="9696" y="26"/>
                                </a:lnTo>
                                <a:lnTo>
                                  <a:pt x="9720" y="53"/>
                                </a:lnTo>
                                <a:lnTo>
                                  <a:pt x="9747" y="53"/>
                                </a:lnTo>
                                <a:lnTo>
                                  <a:pt x="9747" y="1267"/>
                                </a:lnTo>
                                <a:lnTo>
                                  <a:pt x="9720" y="1267"/>
                                </a:lnTo>
                                <a:lnTo>
                                  <a:pt x="9696" y="1293"/>
                                </a:lnTo>
                                <a:close/>
                                <a:moveTo>
                                  <a:pt x="9747" y="53"/>
                                </a:moveTo>
                                <a:lnTo>
                                  <a:pt x="9720" y="53"/>
                                </a:lnTo>
                                <a:lnTo>
                                  <a:pt x="9696" y="26"/>
                                </a:lnTo>
                                <a:lnTo>
                                  <a:pt x="9747" y="26"/>
                                </a:lnTo>
                                <a:lnTo>
                                  <a:pt x="9747" y="53"/>
                                </a:lnTo>
                                <a:close/>
                                <a:moveTo>
                                  <a:pt x="53" y="1293"/>
                                </a:moveTo>
                                <a:lnTo>
                                  <a:pt x="27" y="1267"/>
                                </a:lnTo>
                                <a:lnTo>
                                  <a:pt x="53" y="1267"/>
                                </a:lnTo>
                                <a:lnTo>
                                  <a:pt x="53" y="1293"/>
                                </a:lnTo>
                                <a:close/>
                                <a:moveTo>
                                  <a:pt x="9696" y="1293"/>
                                </a:moveTo>
                                <a:lnTo>
                                  <a:pt x="53" y="1293"/>
                                </a:lnTo>
                                <a:lnTo>
                                  <a:pt x="53" y="1267"/>
                                </a:lnTo>
                                <a:lnTo>
                                  <a:pt x="9696" y="1267"/>
                                </a:lnTo>
                                <a:lnTo>
                                  <a:pt x="9696" y="1293"/>
                                </a:lnTo>
                                <a:close/>
                                <a:moveTo>
                                  <a:pt x="9747" y="1293"/>
                                </a:moveTo>
                                <a:lnTo>
                                  <a:pt x="9696" y="1293"/>
                                </a:lnTo>
                                <a:lnTo>
                                  <a:pt x="9720" y="1267"/>
                                </a:lnTo>
                                <a:lnTo>
                                  <a:pt x="9747" y="1267"/>
                                </a:lnTo>
                                <a:lnTo>
                                  <a:pt x="9747" y="1293"/>
                                </a:lnTo>
                                <a:close/>
                              </a:path>
                            </a:pathLst>
                          </a:custGeom>
                          <a:solidFill>
                            <a:srgbClr val="FF0000"/>
                          </a:solidFill>
                          <a:ln w="9525">
                            <a:noFill/>
                          </a:ln>
                        </wps:spPr>
                        <wps:bodyPr upright="1"/>
                      </wps:wsp>
                      <wps:wsp>
                        <wps:cNvPr id="143" name="文本框 56"/>
                        <wps:cNvSpPr txBox="1"/>
                        <wps:spPr>
                          <a:xfrm>
                            <a:off x="0" y="0"/>
                            <a:ext cx="15860" cy="4906"/>
                          </a:xfrm>
                          <a:prstGeom prst="rect">
                            <a:avLst/>
                          </a:prstGeom>
                          <a:noFill/>
                          <a:ln w="9525">
                            <a:noFill/>
                          </a:ln>
                        </wps:spPr>
                        <wps:txbx>
                          <w:txbxContent>
                            <w:p>
                              <w:pPr>
                                <w:spacing w:before="0" w:line="240" w:lineRule="auto"/>
                                <w:rPr>
                                  <w:rFonts w:ascii="Times New Roman"/>
                                  <w:sz w:val="42"/>
                                </w:rPr>
                              </w:pPr>
                            </w:p>
                            <w:p>
                              <w:pPr>
                                <w:spacing w:before="0" w:line="240" w:lineRule="auto"/>
                                <w:rPr>
                                  <w:rFonts w:ascii="Times New Roman"/>
                                  <w:sz w:val="42"/>
                                </w:rPr>
                              </w:pPr>
                            </w:p>
                            <w:p>
                              <w:pPr>
                                <w:spacing w:before="0" w:line="240" w:lineRule="auto"/>
                                <w:rPr>
                                  <w:rFonts w:ascii="Times New Roman"/>
                                  <w:sz w:val="42"/>
                                </w:rPr>
                              </w:pPr>
                            </w:p>
                            <w:p>
                              <w:pPr>
                                <w:spacing w:before="8" w:line="240" w:lineRule="auto"/>
                                <w:rPr>
                                  <w:rFonts w:ascii="Times New Roman"/>
                                  <w:sz w:val="56"/>
                                </w:rPr>
                              </w:pPr>
                            </w:p>
                            <w:p>
                              <w:pPr>
                                <w:spacing w:before="0" w:line="474" w:lineRule="exact"/>
                                <w:ind w:left="10459" w:right="0" w:firstLine="0"/>
                                <w:jc w:val="left"/>
                                <w:rPr>
                                  <w:sz w:val="31"/>
                                </w:rPr>
                              </w:pPr>
                              <w:r>
                                <w:rPr>
                                  <w:sz w:val="31"/>
                                </w:rPr>
                                <w:t>山东半岛国家自主创新示范区</w:t>
                              </w:r>
                            </w:p>
                            <w:p>
                              <w:pPr>
                                <w:spacing w:before="42" w:line="158" w:lineRule="auto"/>
                                <w:ind w:left="10459" w:right="655" w:firstLine="0"/>
                                <w:jc w:val="left"/>
                                <w:rPr>
                                  <w:sz w:val="31"/>
                                </w:rPr>
                              </w:pPr>
                              <w:r>
                                <w:rPr>
                                  <w:color w:val="FF0000"/>
                                  <w:sz w:val="31"/>
                                </w:rPr>
                                <w:t>济南、青岛、淄博、潍坊、烟台、威海六个国家高新技术产业开发区</w:t>
                              </w:r>
                            </w:p>
                          </w:txbxContent>
                        </wps:txbx>
                        <wps:bodyPr lIns="0" tIns="0" rIns="0" bIns="0" upright="1"/>
                      </wps:wsp>
                    </wpg:wgp>
                  </a:graphicData>
                </a:graphic>
              </wp:inline>
            </w:drawing>
          </mc:Choice>
          <mc:Fallback>
            <w:pict>
              <v:group id="组合 53" o:spid="_x0000_s1026" o:spt="203" style="height:245.3pt;width:793pt;" coordsize="15860,4906" o:gfxdata="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">
                <o:lock v:ext="edit" aspectratio="f"/>
                <v:shape id="图片 54" o:spid="_x0000_s1026" o:spt="75" alt="" type="#_x0000_t75" style="position:absolute;left:0;top:0;height:4906;width:15860;" filled="f" o:preferrelative="t" stroked="f" coordsize="21600,21600" o:gfxdata="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UMStugAAANwA&#10;AAAPAAAAAAAAAAEAIAAAACIAAABkcnMvZG93bnJldi54bWxQSwECFAAUAAAACACHTuJAMy8FnjsA&#10;AAA5AAAAEAAAAAAAAAABACAAAAAJAQAAZHJzL3NoYXBleG1sLnhtbFBLBQYAAAAABgAGAFsBAACz&#10;AwAAAAA=&#10;">
                  <v:fill on="f" focussize="0,0"/>
                  <v:stroke on="f"/>
                  <v:imagedata r:id="rId82" o:title=""/>
                  <o:lock v:ext="edit" aspectratio="t"/>
                </v:shape>
                <v:shape id="任意多边形 55" o:spid="_x0000_s1026" o:spt="100" style="position:absolute;left:266;top:2116;height:1320;width:9747;" fillcolor="#FF0000" filled="t" stroked="f" coordsize="9747,1320" o:gfxdata="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uJZy5AAAA3AAA&#10;AA8AAAAAAAAAAQAgAAAAIgAAAGRycy9kb3ducmV2LnhtbFBLAQIUABQAAAAIAIdO4kAzLwWeOwAA&#10;ADkAAAAQAAAAAAAAAAEAIAAAAAgBAABkcnMvc2hhcGV4bWwueG1sUEsFBgAAAAAGAAYAWwEAALID&#10;AAAAAA==&#10;" path="m9747,1320l0,1320,0,0,9747,0,9747,26,53,26,27,53,53,53,53,1267,27,1267,53,1293,9747,1293,9747,1320xm53,53l27,53,53,26,53,53xm9696,53l53,53,53,26,9696,26,9696,53xm9696,1293l9696,26,9720,53,9747,53,9747,1267,9720,1267,9696,1293xm9747,53l9720,53,9696,26,9747,26,9747,53xm53,1293l27,1267,53,1267,53,1293xm9696,1293l53,1293,53,1267,9696,1267,9696,1293xm9747,1293l9696,1293,9720,1267,9747,1267,9747,1293xe">
                  <v:fill on="t" focussize="0,0"/>
                  <v:stroke on="f"/>
                  <v:imagedata o:title=""/>
                  <o:lock v:ext="edit" aspectratio="f"/>
                </v:shape>
                <v:shape id="文本框 56" o:spid="_x0000_s1026" o:spt="202" type="#_x0000_t202" style="position:absolute;left:0;top:0;height:4906;width:15860;"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auto"/>
                          <w:rPr>
                            <w:rFonts w:ascii="Times New Roman"/>
                            <w:sz w:val="42"/>
                          </w:rPr>
                        </w:pPr>
                      </w:p>
                      <w:p>
                        <w:pPr>
                          <w:spacing w:before="0" w:line="240" w:lineRule="auto"/>
                          <w:rPr>
                            <w:rFonts w:ascii="Times New Roman"/>
                            <w:sz w:val="42"/>
                          </w:rPr>
                        </w:pPr>
                      </w:p>
                      <w:p>
                        <w:pPr>
                          <w:spacing w:before="0" w:line="240" w:lineRule="auto"/>
                          <w:rPr>
                            <w:rFonts w:ascii="Times New Roman"/>
                            <w:sz w:val="42"/>
                          </w:rPr>
                        </w:pPr>
                      </w:p>
                      <w:p>
                        <w:pPr>
                          <w:spacing w:before="8" w:line="240" w:lineRule="auto"/>
                          <w:rPr>
                            <w:rFonts w:ascii="Times New Roman"/>
                            <w:sz w:val="56"/>
                          </w:rPr>
                        </w:pPr>
                      </w:p>
                      <w:p>
                        <w:pPr>
                          <w:spacing w:before="0" w:line="474" w:lineRule="exact"/>
                          <w:ind w:left="10459" w:right="0" w:firstLine="0"/>
                          <w:jc w:val="left"/>
                          <w:rPr>
                            <w:sz w:val="31"/>
                          </w:rPr>
                        </w:pPr>
                        <w:r>
                          <w:rPr>
                            <w:sz w:val="31"/>
                          </w:rPr>
                          <w:t>山东半岛国家自主创新示范区</w:t>
                        </w:r>
                      </w:p>
                      <w:p>
                        <w:pPr>
                          <w:spacing w:before="42" w:line="158" w:lineRule="auto"/>
                          <w:ind w:left="10459" w:right="655" w:firstLine="0"/>
                          <w:jc w:val="left"/>
                          <w:rPr>
                            <w:sz w:val="31"/>
                          </w:rPr>
                        </w:pPr>
                        <w:r>
                          <w:rPr>
                            <w:color w:val="FF0000"/>
                            <w:sz w:val="31"/>
                          </w:rPr>
                          <w:t>济南、青岛、淄博、潍坊、烟台、威海六个国家高新技术产业开发区</w:t>
                        </w:r>
                      </w:p>
                    </w:txbxContent>
                  </v:textbox>
                </v:shape>
                <w10:wrap type="none"/>
                <w10:anchorlock/>
              </v:group>
            </w:pict>
          </mc:Fallback>
        </mc:AlternateContent>
      </w:r>
    </w:p>
    <w:p>
      <w:pPr>
        <w:spacing w:after="0"/>
        <w:rPr>
          <w:rFonts w:ascii="Times New Roman"/>
          <w:sz w:val="20"/>
        </w:rPr>
        <w:sectPr>
          <w:headerReference r:id="rId31" w:type="default"/>
          <w:footerReference r:id="rId32" w:type="default"/>
          <w:pgSz w:w="16840" w:h="11910" w:orient="landscape"/>
          <w:pgMar w:top="2580" w:right="60" w:bottom="2020" w:left="420" w:header="1939" w:footer="1821" w:gutter="0"/>
          <w:pgNumType w:start="3"/>
        </w:sectPr>
      </w:pPr>
    </w:p>
    <w:p>
      <w:pPr>
        <w:pStyle w:val="8"/>
        <w:rPr>
          <w:rFonts w:ascii="Times New Roman"/>
          <w:sz w:val="20"/>
        </w:rPr>
      </w:pPr>
      <w:r>
        <mc:AlternateContent>
          <mc:Choice Requires="wpg">
            <w:drawing>
              <wp:anchor distT="0" distB="0" distL="114300" distR="114300" simplePos="0" relativeHeight="250383360" behindDoc="1" locked="0" layoutInCell="1" allowOverlap="1">
                <wp:simplePos x="0" y="0"/>
                <wp:positionH relativeFrom="page">
                  <wp:posOffset>481330</wp:posOffset>
                </wp:positionH>
                <wp:positionV relativeFrom="page">
                  <wp:posOffset>1769110</wp:posOffset>
                </wp:positionV>
                <wp:extent cx="9622790" cy="4476115"/>
                <wp:effectExtent l="0" t="0" r="16510" b="635"/>
                <wp:wrapNone/>
                <wp:docPr id="58" name="组合 57"/>
                <wp:cNvGraphicFramePr/>
                <a:graphic xmlns:a="http://schemas.openxmlformats.org/drawingml/2006/main">
                  <a:graphicData uri="http://schemas.microsoft.com/office/word/2010/wordprocessingGroup">
                    <wpg:wgp>
                      <wpg:cNvGrpSpPr/>
                      <wpg:grpSpPr>
                        <a:xfrm>
                          <a:off x="0" y="0"/>
                          <a:ext cx="9622790" cy="4476115"/>
                          <a:chOff x="758" y="2786"/>
                          <a:chExt cx="15154" cy="7049"/>
                        </a:xfrm>
                      </wpg:grpSpPr>
                      <pic:pic xmlns:pic="http://schemas.openxmlformats.org/drawingml/2006/picture">
                        <pic:nvPicPr>
                          <pic:cNvPr id="55" name="图片 58"/>
                          <pic:cNvPicPr>
                            <a:picLocks noChangeAspect="1"/>
                          </pic:cNvPicPr>
                        </pic:nvPicPr>
                        <pic:blipFill>
                          <a:blip r:embed="rId83"/>
                          <a:stretch>
                            <a:fillRect/>
                          </a:stretch>
                        </pic:blipFill>
                        <pic:spPr>
                          <a:xfrm>
                            <a:off x="758" y="2786"/>
                            <a:ext cx="15154" cy="7049"/>
                          </a:xfrm>
                          <a:prstGeom prst="rect">
                            <a:avLst/>
                          </a:prstGeom>
                          <a:noFill/>
                          <a:ln w="9525">
                            <a:noFill/>
                          </a:ln>
                        </pic:spPr>
                      </pic:pic>
                      <pic:pic xmlns:pic="http://schemas.openxmlformats.org/drawingml/2006/picture">
                        <pic:nvPicPr>
                          <pic:cNvPr id="56" name="图片 59"/>
                          <pic:cNvPicPr>
                            <a:picLocks noChangeAspect="1"/>
                          </pic:cNvPicPr>
                        </pic:nvPicPr>
                        <pic:blipFill>
                          <a:blip r:embed="rId84"/>
                          <a:stretch>
                            <a:fillRect/>
                          </a:stretch>
                        </pic:blipFill>
                        <pic:spPr>
                          <a:xfrm>
                            <a:off x="7934" y="2786"/>
                            <a:ext cx="7918" cy="4275"/>
                          </a:xfrm>
                          <a:prstGeom prst="rect">
                            <a:avLst/>
                          </a:prstGeom>
                          <a:noFill/>
                          <a:ln w="9525">
                            <a:noFill/>
                          </a:ln>
                        </pic:spPr>
                      </pic:pic>
                      <wps:wsp>
                        <wps:cNvPr id="57" name="任意多边形 60"/>
                        <wps:cNvSpPr/>
                        <wps:spPr>
                          <a:xfrm>
                            <a:off x="900" y="4394"/>
                            <a:ext cx="3408" cy="2693"/>
                          </a:xfrm>
                          <a:custGeom>
                            <a:avLst/>
                            <a:gdLst/>
                            <a:ahLst/>
                            <a:cxnLst/>
                            <a:pathLst>
                              <a:path w="3408" h="2693">
                                <a:moveTo>
                                  <a:pt x="2110" y="0"/>
                                </a:moveTo>
                                <a:lnTo>
                                  <a:pt x="2057" y="0"/>
                                </a:lnTo>
                                <a:lnTo>
                                  <a:pt x="2057" y="53"/>
                                </a:lnTo>
                                <a:lnTo>
                                  <a:pt x="2057" y="358"/>
                                </a:lnTo>
                                <a:lnTo>
                                  <a:pt x="1812" y="358"/>
                                </a:lnTo>
                                <a:lnTo>
                                  <a:pt x="1812" y="53"/>
                                </a:lnTo>
                                <a:lnTo>
                                  <a:pt x="2057" y="53"/>
                                </a:lnTo>
                                <a:lnTo>
                                  <a:pt x="2057" y="0"/>
                                </a:lnTo>
                                <a:lnTo>
                                  <a:pt x="1759" y="0"/>
                                </a:lnTo>
                                <a:lnTo>
                                  <a:pt x="1759" y="411"/>
                                </a:lnTo>
                                <a:lnTo>
                                  <a:pt x="2110" y="411"/>
                                </a:lnTo>
                                <a:lnTo>
                                  <a:pt x="2110" y="384"/>
                                </a:lnTo>
                                <a:lnTo>
                                  <a:pt x="2110" y="358"/>
                                </a:lnTo>
                                <a:lnTo>
                                  <a:pt x="2110" y="53"/>
                                </a:lnTo>
                                <a:lnTo>
                                  <a:pt x="2110" y="27"/>
                                </a:lnTo>
                                <a:lnTo>
                                  <a:pt x="2110" y="0"/>
                                </a:lnTo>
                                <a:moveTo>
                                  <a:pt x="3408" y="1078"/>
                                </a:moveTo>
                                <a:lnTo>
                                  <a:pt x="3355" y="1078"/>
                                </a:lnTo>
                                <a:lnTo>
                                  <a:pt x="3355" y="1131"/>
                                </a:lnTo>
                                <a:lnTo>
                                  <a:pt x="3355" y="2640"/>
                                </a:lnTo>
                                <a:lnTo>
                                  <a:pt x="53" y="2640"/>
                                </a:lnTo>
                                <a:lnTo>
                                  <a:pt x="53" y="1131"/>
                                </a:lnTo>
                                <a:lnTo>
                                  <a:pt x="3355" y="1131"/>
                                </a:lnTo>
                                <a:lnTo>
                                  <a:pt x="3355" y="1078"/>
                                </a:lnTo>
                                <a:lnTo>
                                  <a:pt x="0" y="1078"/>
                                </a:lnTo>
                                <a:lnTo>
                                  <a:pt x="0" y="2693"/>
                                </a:lnTo>
                                <a:lnTo>
                                  <a:pt x="3408" y="2693"/>
                                </a:lnTo>
                                <a:lnTo>
                                  <a:pt x="3408" y="2667"/>
                                </a:lnTo>
                                <a:lnTo>
                                  <a:pt x="3408" y="2640"/>
                                </a:lnTo>
                                <a:lnTo>
                                  <a:pt x="3408" y="1131"/>
                                </a:lnTo>
                                <a:lnTo>
                                  <a:pt x="3408" y="1104"/>
                                </a:lnTo>
                                <a:lnTo>
                                  <a:pt x="3408" y="1078"/>
                                </a:lnTo>
                              </a:path>
                            </a:pathLst>
                          </a:custGeom>
                          <a:solidFill>
                            <a:srgbClr val="FF0000"/>
                          </a:solidFill>
                          <a:ln w="9525">
                            <a:noFill/>
                          </a:ln>
                        </wps:spPr>
                        <wps:bodyPr upright="1"/>
                      </wps:wsp>
                    </wpg:wgp>
                  </a:graphicData>
                </a:graphic>
              </wp:anchor>
            </w:drawing>
          </mc:Choice>
          <mc:Fallback>
            <w:pict>
              <v:group id="组合 57" o:spid="_x0000_s1026" o:spt="203" style="position:absolute;left:0pt;margin-left:37.9pt;margin-top:139.3pt;height:352.45pt;width:757.7pt;mso-position-horizontal-relative:page;mso-position-vertical-relative:page;z-index:-252933120;mso-width-relative:page;mso-height-relative:page;" coordorigin="758,2786" coordsize="15154,7049" o:gfxdata="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">
                <o:lock v:ext="edit" aspectratio="f"/>
                <v:shape id="图片 58" o:spid="_x0000_s1026" o:spt="75" alt="" type="#_x0000_t75" style="position:absolute;left:758;top:2786;height:7049;width:15154;" filled="f" o:preferrelative="t" stroked="f" coordsize="21600,21600" o:gfxdata="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iLVvQAA&#10;ANsAAAAPAAAAAAAAAAEAIAAAACIAAABkcnMvZG93bnJldi54bWxQSwECFAAUAAAACACHTuJAMy8F&#10;njsAAAA5AAAAEAAAAAAAAAABACAAAAAMAQAAZHJzL3NoYXBleG1sLnhtbFBLBQYAAAAABgAGAFsB&#10;AAC2AwAAAAA=&#10;">
                  <v:fill on="f" focussize="0,0"/>
                  <v:stroke on="f"/>
                  <v:imagedata r:id="rId83" o:title=""/>
                  <o:lock v:ext="edit" aspectratio="t"/>
                </v:shape>
                <v:shape id="图片 59" o:spid="_x0000_s1026" o:spt="75" alt="" type="#_x0000_t75" style="position:absolute;left:7934;top:2786;height:4275;width:7918;" filled="f" o:preferrelative="t" stroked="f" coordsize="21600,21600" o:gfxdata="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ra6e/&#10;AAAA2wAAAA8AAAAAAAAAAQAgAAAAIgAAAGRycy9kb3ducmV2LnhtbFBLAQIUABQAAAAIAIdO4kAz&#10;LwWeOwAAADkAAAAQAAAAAAAAAAEAIAAAAA4BAABkcnMvc2hhcGV4bWwueG1sUEsFBgAAAAAGAAYA&#10;WwEAALgDAAAAAA==&#10;">
                  <v:fill on="f" focussize="0,0"/>
                  <v:stroke on="f"/>
                  <v:imagedata r:id="rId84" o:title=""/>
                  <o:lock v:ext="edit" aspectratio="t"/>
                </v:shape>
                <v:shape id="任意多边形 60" o:spid="_x0000_s1026" o:spt="100" style="position:absolute;left:900;top:4394;height:2693;width:3408;" fillcolor="#FF0000" filled="t" stroked="f" coordsize="3408,2693" o:gfxdata="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EeivQAA&#10;ANsAAAAPAAAAAAAAAAEAIAAAACIAAABkcnMvZG93bnJldi54bWxQSwECFAAUAAAACACHTuJAMy8F&#10;njsAAAA5AAAAEAAAAAAAAAABACAAAAAMAQAAZHJzL3NoYXBleG1sLnhtbFBLBQYAAAAABgAGAFsB&#10;AAC2AwAAAAA=&#10;" path="m2110,0l2057,0,2057,53,2057,358,1812,358,1812,53,2057,53,2057,0,1759,0,1759,411,2110,411,2110,384,2110,358,2110,53,2110,27,2110,0m3408,1078l3355,1078,3355,1131,3355,2640,53,2640,53,1131,3355,1131,3355,1078,0,1078,0,2693,3408,2693,3408,2667,3408,2640,3408,1131,3408,1104,3408,1078e">
                  <v:fill on="t" focussize="0,0"/>
                  <v:stroke on="f"/>
                  <v:imagedata o:title=""/>
                  <o:lock v:ext="edit" aspectratio="f"/>
                </v:shape>
              </v:group>
            </w:pict>
          </mc:Fallback>
        </mc:AlternateContent>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2"/>
        <w:rPr>
          <w:rFonts w:ascii="Times New Roman"/>
          <w:sz w:val="29"/>
        </w:rPr>
      </w:pPr>
    </w:p>
    <w:p>
      <w:pPr>
        <w:pStyle w:val="8"/>
        <w:spacing w:before="26"/>
        <w:ind w:left="2868"/>
      </w:pPr>
      <w:r>
        <w:t>查看</w:t>
      </w:r>
      <w:r>
        <w:rPr>
          <w:color w:val="FF0000"/>
        </w:rPr>
        <w:t>指标解释</w:t>
      </w:r>
    </w:p>
    <w:p>
      <w:pPr>
        <w:pStyle w:val="8"/>
        <w:rPr>
          <w:sz w:val="20"/>
        </w:rPr>
      </w:pPr>
    </w:p>
    <w:p>
      <w:pPr>
        <w:pStyle w:val="8"/>
        <w:spacing w:before="14"/>
        <w:rPr>
          <w:sz w:val="26"/>
        </w:rPr>
      </w:pPr>
    </w:p>
    <w:p>
      <w:pPr>
        <w:pStyle w:val="8"/>
        <w:spacing w:before="165" w:line="158" w:lineRule="auto"/>
        <w:ind w:left="5080" w:right="10008"/>
        <w:rPr>
          <w:rFonts w:ascii="Arial" w:eastAsia="Arial"/>
        </w:rPr>
      </w:pPr>
      <w:r>
        <w:t>核心产品</w:t>
      </w:r>
      <w:r>
        <w:rPr>
          <w:color w:val="FF0000"/>
        </w:rPr>
        <w:t>参考</w:t>
      </w:r>
      <w:r>
        <w:rPr>
          <w:rFonts w:ascii="Arial" w:eastAsia="Arial"/>
          <w:color w:val="FF0000"/>
        </w:rPr>
        <w:t>PS</w:t>
      </w: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spacing w:before="5"/>
        <w:rPr>
          <w:rFonts w:ascii="Arial"/>
          <w:sz w:val="25"/>
        </w:rPr>
      </w:pPr>
    </w:p>
    <w:p>
      <w:pPr>
        <w:pStyle w:val="8"/>
        <w:spacing w:before="26"/>
        <w:ind w:left="1628"/>
        <w:jc w:val="center"/>
      </w:pPr>
      <w:r>
        <w:t>注意：单位为</w:t>
      </w:r>
      <w:r>
        <w:rPr>
          <w:color w:val="FF0000"/>
        </w:rPr>
        <w:t>千元</w:t>
      </w:r>
    </w:p>
    <w:p>
      <w:pPr>
        <w:spacing w:after="0"/>
        <w:jc w:val="center"/>
        <w:sectPr>
          <w:headerReference r:id="rId33" w:type="default"/>
          <w:pgSz w:w="16840" w:h="11910" w:orient="landscape"/>
          <w:pgMar w:top="2580" w:right="60" w:bottom="2020" w:left="420" w:header="1939" w:footer="1821" w:gutter="0"/>
        </w:sectPr>
      </w:pPr>
    </w:p>
    <w:p>
      <w:pPr>
        <w:pStyle w:val="8"/>
        <w:rPr>
          <w:sz w:val="20"/>
        </w:rPr>
      </w:pPr>
      <w:r>
        <w:drawing>
          <wp:anchor distT="0" distB="0" distL="0" distR="0" simplePos="0" relativeHeight="250384384" behindDoc="1" locked="0" layoutInCell="1" allowOverlap="1">
            <wp:simplePos x="0" y="0"/>
            <wp:positionH relativeFrom="page">
              <wp:posOffset>588010</wp:posOffset>
            </wp:positionH>
            <wp:positionV relativeFrom="page">
              <wp:posOffset>1753870</wp:posOffset>
            </wp:positionV>
            <wp:extent cx="9345295" cy="4491355"/>
            <wp:effectExtent l="0" t="0" r="0" b="0"/>
            <wp:wrapNone/>
            <wp:docPr id="1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1.jpeg"/>
                    <pic:cNvPicPr>
                      <a:picLocks noChangeAspect="1"/>
                    </pic:cNvPicPr>
                  </pic:nvPicPr>
                  <pic:blipFill>
                    <a:blip r:embed="rId85" cstate="print"/>
                    <a:stretch>
                      <a:fillRect/>
                    </a:stretch>
                  </pic:blipFill>
                  <pic:spPr>
                    <a:xfrm>
                      <a:off x="0" y="0"/>
                      <a:ext cx="9345167" cy="4491227"/>
                    </a:xfrm>
                    <a:prstGeom prst="rect">
                      <a:avLst/>
                    </a:prstGeom>
                  </pic:spPr>
                </pic:pic>
              </a:graphicData>
            </a:graphic>
          </wp:anchor>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6"/>
        <w:rPr>
          <w:sz w:val="21"/>
        </w:rPr>
      </w:pPr>
    </w:p>
    <w:p>
      <w:pPr>
        <w:pStyle w:val="8"/>
        <w:spacing w:before="27"/>
        <w:ind w:left="9885"/>
      </w:pPr>
      <w:r>
        <w:rPr>
          <w:rFonts w:ascii="Arial" w:eastAsia="Arial"/>
          <w:color w:val="FF0000"/>
        </w:rPr>
        <w:t>2018</w:t>
      </w:r>
      <w:r>
        <w:rPr>
          <w:color w:val="FF0000"/>
        </w:rPr>
        <w:t>年新认定高企系统中已经可查</w:t>
      </w:r>
    </w:p>
    <w:p>
      <w:pPr>
        <w:spacing w:after="0"/>
        <w:sectPr>
          <w:pgSz w:w="16840" w:h="11910" w:orient="landscape"/>
          <w:pgMar w:top="2580" w:right="60" w:bottom="2020" w:left="420" w:header="1939" w:footer="1821" w:gutter="0"/>
        </w:sectPr>
      </w:pPr>
    </w:p>
    <w:p>
      <w:pPr>
        <w:pStyle w:val="8"/>
        <w:spacing w:before="4"/>
        <w:rPr>
          <w:rFonts w:ascii="Times New Roman"/>
          <w:sz w:val="17"/>
        </w:rPr>
      </w:pPr>
      <w:r>
        <mc:AlternateContent>
          <mc:Choice Requires="wpg">
            <w:drawing>
              <wp:anchor distT="0" distB="0" distL="114300" distR="114300" simplePos="0" relativeHeight="251683840" behindDoc="0" locked="0" layoutInCell="1" allowOverlap="1">
                <wp:simplePos x="0" y="0"/>
                <wp:positionH relativeFrom="page">
                  <wp:posOffset>179705</wp:posOffset>
                </wp:positionH>
                <wp:positionV relativeFrom="page">
                  <wp:posOffset>2047875</wp:posOffset>
                </wp:positionV>
                <wp:extent cx="10334625" cy="3465830"/>
                <wp:effectExtent l="0" t="635" r="9525" b="635"/>
                <wp:wrapNone/>
                <wp:docPr id="166" name="组合 61"/>
                <wp:cNvGraphicFramePr/>
                <a:graphic xmlns:a="http://schemas.openxmlformats.org/drawingml/2006/main">
                  <a:graphicData uri="http://schemas.microsoft.com/office/word/2010/wordprocessingGroup">
                    <wpg:wgp>
                      <wpg:cNvGrpSpPr/>
                      <wpg:grpSpPr>
                        <a:xfrm>
                          <a:off x="0" y="0"/>
                          <a:ext cx="10334625" cy="3465830"/>
                          <a:chOff x="283" y="3226"/>
                          <a:chExt cx="16275" cy="5458"/>
                        </a:xfrm>
                      </wpg:grpSpPr>
                      <pic:pic xmlns:pic="http://schemas.openxmlformats.org/drawingml/2006/picture">
                        <pic:nvPicPr>
                          <pic:cNvPr id="163" name="图片 62"/>
                          <pic:cNvPicPr>
                            <a:picLocks noChangeAspect="1"/>
                          </pic:cNvPicPr>
                        </pic:nvPicPr>
                        <pic:blipFill>
                          <a:blip r:embed="rId86"/>
                          <a:stretch>
                            <a:fillRect/>
                          </a:stretch>
                        </pic:blipFill>
                        <pic:spPr>
                          <a:xfrm>
                            <a:off x="283" y="3225"/>
                            <a:ext cx="16275" cy="5458"/>
                          </a:xfrm>
                          <a:prstGeom prst="rect">
                            <a:avLst/>
                          </a:prstGeom>
                          <a:noFill/>
                          <a:ln w="9525">
                            <a:noFill/>
                          </a:ln>
                        </pic:spPr>
                      </pic:pic>
                      <wps:wsp>
                        <wps:cNvPr id="164" name="任意多边形 63"/>
                        <wps:cNvSpPr/>
                        <wps:spPr>
                          <a:xfrm>
                            <a:off x="540" y="7401"/>
                            <a:ext cx="9017" cy="591"/>
                          </a:xfrm>
                          <a:custGeom>
                            <a:avLst/>
                            <a:gdLst/>
                            <a:ahLst/>
                            <a:cxnLst/>
                            <a:pathLst>
                              <a:path w="9017" h="591">
                                <a:moveTo>
                                  <a:pt x="9017" y="590"/>
                                </a:moveTo>
                                <a:lnTo>
                                  <a:pt x="0" y="590"/>
                                </a:lnTo>
                                <a:lnTo>
                                  <a:pt x="0" y="0"/>
                                </a:lnTo>
                                <a:lnTo>
                                  <a:pt x="9017" y="0"/>
                                </a:lnTo>
                                <a:lnTo>
                                  <a:pt x="9017" y="26"/>
                                </a:lnTo>
                                <a:lnTo>
                                  <a:pt x="53" y="26"/>
                                </a:lnTo>
                                <a:lnTo>
                                  <a:pt x="26" y="52"/>
                                </a:lnTo>
                                <a:lnTo>
                                  <a:pt x="53" y="52"/>
                                </a:lnTo>
                                <a:lnTo>
                                  <a:pt x="53" y="537"/>
                                </a:lnTo>
                                <a:lnTo>
                                  <a:pt x="26" y="537"/>
                                </a:lnTo>
                                <a:lnTo>
                                  <a:pt x="53" y="564"/>
                                </a:lnTo>
                                <a:lnTo>
                                  <a:pt x="9017" y="564"/>
                                </a:lnTo>
                                <a:lnTo>
                                  <a:pt x="9017" y="590"/>
                                </a:lnTo>
                                <a:close/>
                                <a:moveTo>
                                  <a:pt x="53" y="52"/>
                                </a:moveTo>
                                <a:lnTo>
                                  <a:pt x="26" y="52"/>
                                </a:lnTo>
                                <a:lnTo>
                                  <a:pt x="53" y="26"/>
                                </a:lnTo>
                                <a:lnTo>
                                  <a:pt x="53" y="52"/>
                                </a:lnTo>
                                <a:close/>
                                <a:moveTo>
                                  <a:pt x="8964" y="52"/>
                                </a:moveTo>
                                <a:lnTo>
                                  <a:pt x="53" y="52"/>
                                </a:lnTo>
                                <a:lnTo>
                                  <a:pt x="53" y="26"/>
                                </a:lnTo>
                                <a:lnTo>
                                  <a:pt x="8964" y="26"/>
                                </a:lnTo>
                                <a:lnTo>
                                  <a:pt x="8964" y="52"/>
                                </a:lnTo>
                                <a:close/>
                                <a:moveTo>
                                  <a:pt x="8964" y="564"/>
                                </a:moveTo>
                                <a:lnTo>
                                  <a:pt x="8964" y="26"/>
                                </a:lnTo>
                                <a:lnTo>
                                  <a:pt x="8990" y="52"/>
                                </a:lnTo>
                                <a:lnTo>
                                  <a:pt x="9017" y="52"/>
                                </a:lnTo>
                                <a:lnTo>
                                  <a:pt x="9017" y="537"/>
                                </a:lnTo>
                                <a:lnTo>
                                  <a:pt x="8990" y="537"/>
                                </a:lnTo>
                                <a:lnTo>
                                  <a:pt x="8964" y="564"/>
                                </a:lnTo>
                                <a:close/>
                                <a:moveTo>
                                  <a:pt x="9017" y="52"/>
                                </a:moveTo>
                                <a:lnTo>
                                  <a:pt x="8990" y="52"/>
                                </a:lnTo>
                                <a:lnTo>
                                  <a:pt x="8964" y="26"/>
                                </a:lnTo>
                                <a:lnTo>
                                  <a:pt x="9017" y="26"/>
                                </a:lnTo>
                                <a:lnTo>
                                  <a:pt x="9017" y="52"/>
                                </a:lnTo>
                                <a:close/>
                                <a:moveTo>
                                  <a:pt x="53" y="564"/>
                                </a:moveTo>
                                <a:lnTo>
                                  <a:pt x="26" y="537"/>
                                </a:lnTo>
                                <a:lnTo>
                                  <a:pt x="53" y="537"/>
                                </a:lnTo>
                                <a:lnTo>
                                  <a:pt x="53" y="564"/>
                                </a:lnTo>
                                <a:close/>
                                <a:moveTo>
                                  <a:pt x="8964" y="564"/>
                                </a:moveTo>
                                <a:lnTo>
                                  <a:pt x="53" y="564"/>
                                </a:lnTo>
                                <a:lnTo>
                                  <a:pt x="53" y="537"/>
                                </a:lnTo>
                                <a:lnTo>
                                  <a:pt x="8964" y="537"/>
                                </a:lnTo>
                                <a:lnTo>
                                  <a:pt x="8964" y="564"/>
                                </a:lnTo>
                                <a:close/>
                                <a:moveTo>
                                  <a:pt x="9017" y="564"/>
                                </a:moveTo>
                                <a:lnTo>
                                  <a:pt x="8964" y="564"/>
                                </a:lnTo>
                                <a:lnTo>
                                  <a:pt x="8990" y="537"/>
                                </a:lnTo>
                                <a:lnTo>
                                  <a:pt x="9017" y="537"/>
                                </a:lnTo>
                                <a:lnTo>
                                  <a:pt x="9017" y="564"/>
                                </a:lnTo>
                                <a:close/>
                              </a:path>
                            </a:pathLst>
                          </a:custGeom>
                          <a:solidFill>
                            <a:srgbClr val="FF0000"/>
                          </a:solidFill>
                          <a:ln w="9525">
                            <a:noFill/>
                          </a:ln>
                        </wps:spPr>
                        <wps:bodyPr upright="1"/>
                      </wps:wsp>
                      <wps:wsp>
                        <wps:cNvPr id="165" name="文本框 64"/>
                        <wps:cNvSpPr txBox="1"/>
                        <wps:spPr>
                          <a:xfrm>
                            <a:off x="10303" y="7459"/>
                            <a:ext cx="5080" cy="419"/>
                          </a:xfrm>
                          <a:prstGeom prst="rect">
                            <a:avLst/>
                          </a:prstGeom>
                          <a:noFill/>
                          <a:ln w="9525">
                            <a:noFill/>
                          </a:ln>
                        </wps:spPr>
                        <wps:txbx>
                          <w:txbxContent>
                            <w:p>
                              <w:pPr>
                                <w:spacing w:before="0" w:line="418" w:lineRule="exact"/>
                                <w:ind w:left="0" w:right="0" w:firstLine="0"/>
                                <w:jc w:val="left"/>
                                <w:rPr>
                                  <w:sz w:val="31"/>
                                </w:rPr>
                              </w:pPr>
                              <w:r>
                                <w:rPr>
                                  <w:color w:val="FF0000"/>
                                  <w:sz w:val="31"/>
                                </w:rPr>
                                <w:t>与高新技术企业认定中申报完全一致</w:t>
                              </w:r>
                            </w:p>
                          </w:txbxContent>
                        </wps:txbx>
                        <wps:bodyPr lIns="0" tIns="0" rIns="0" bIns="0" upright="1"/>
                      </wps:wsp>
                    </wpg:wgp>
                  </a:graphicData>
                </a:graphic>
              </wp:anchor>
            </w:drawing>
          </mc:Choice>
          <mc:Fallback>
            <w:pict>
              <v:group id="组合 61" o:spid="_x0000_s1026" o:spt="203" style="position:absolute;left:0pt;margin-left:14.15pt;margin-top:161.25pt;height:272.9pt;width:813.75pt;mso-position-horizontal-relative:page;mso-position-vertical-relative:page;z-index:251683840;mso-width-relative:page;mso-height-relative:page;" coordorigin="283,3226" coordsize="16275,5458" o:gfxdata="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">
                <o:lock v:ext="edit" aspectratio="f"/>
                <v:shape id="图片 62" o:spid="_x0000_s1026" o:spt="75" alt="" type="#_x0000_t75" style="position:absolute;left:283;top:3225;height:5458;width:16275;" filled="f" o:preferrelative="t" stroked="f" coordsize="21600,21600" o:gfxdata="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rhKS/&#10;AAAA3AAAAA8AAAAAAAAAAQAgAAAAIgAAAGRycy9kb3ducmV2LnhtbFBLAQIUABQAAAAIAIdO4kAz&#10;LwWeOwAAADkAAAAQAAAAAAAAAAEAIAAAAA4BAABkcnMvc2hhcGV4bWwueG1sUEsFBgAAAAAGAAYA&#10;WwEAALgDAAAAAA==&#10;">
                  <v:fill on="f" focussize="0,0"/>
                  <v:stroke on="f"/>
                  <v:imagedata r:id="rId86" o:title=""/>
                  <o:lock v:ext="edit" aspectratio="t"/>
                </v:shape>
                <v:shape id="任意多边形 63" o:spid="_x0000_s1026" o:spt="100" style="position:absolute;left:540;top:7401;height:591;width:9017;" fillcolor="#FF0000" filled="t" stroked="f" coordsize="9017,591" o:gfxdata="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nyu/&#10;AAAA3AAAAA8AAAAAAAAAAQAgAAAAIgAAAGRycy9kb3ducmV2LnhtbFBLAQIUABQAAAAIAIdO4kAz&#10;LwWeOwAAADkAAAAQAAAAAAAAAAEAIAAAAA4BAABkcnMvc2hhcGV4bWwueG1sUEsFBgAAAAAGAAYA&#10;WwEAALgDAAAAAA==&#10;" path="m9017,590l0,590,0,0,9017,0,9017,26,53,26,26,52,53,52,53,537,26,537,53,564,9017,564,9017,590xm53,52l26,52,53,26,53,52xm8964,52l53,52,53,26,8964,26,8964,52xm8964,564l8964,26,8990,52,9017,52,9017,537,8990,537,8964,564xm9017,52l8990,52,8964,26,9017,26,9017,52xm53,564l26,537,53,537,53,564xm8964,564l53,564,53,537,8964,537,8964,564xm9017,564l8964,564,8990,537,9017,537,9017,564xe">
                  <v:fill on="t" focussize="0,0"/>
                  <v:stroke on="f"/>
                  <v:imagedata o:title=""/>
                  <o:lock v:ext="edit" aspectratio="f"/>
                </v:shape>
                <v:shape id="文本框 64" o:spid="_x0000_s1026" o:spt="202" type="#_x0000_t202" style="position:absolute;left:10303;top:7459;height:419;width:5080;"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18" w:lineRule="exact"/>
                          <w:ind w:left="0" w:right="0" w:firstLine="0"/>
                          <w:jc w:val="left"/>
                          <w:rPr>
                            <w:sz w:val="31"/>
                          </w:rPr>
                        </w:pPr>
                        <w:r>
                          <w:rPr>
                            <w:color w:val="FF0000"/>
                            <w:sz w:val="31"/>
                          </w:rPr>
                          <w:t>与高新技术企业认定中申报完全一致</w:t>
                        </w:r>
                      </w:p>
                    </w:txbxContent>
                  </v:textbox>
                </v:shape>
              </v:group>
            </w:pict>
          </mc:Fallback>
        </mc:AlternateContent>
      </w:r>
    </w:p>
    <w:p>
      <w:pPr>
        <w:spacing w:after="0"/>
        <w:rPr>
          <w:rFonts w:ascii="Times New Roman"/>
          <w:sz w:val="17"/>
        </w:rPr>
        <w:sectPr>
          <w:pgSz w:w="16840" w:h="11910" w:orient="landscape"/>
          <w:pgMar w:top="2580" w:right="60" w:bottom="2020" w:left="420" w:header="1939" w:footer="1821" w:gutter="0"/>
        </w:sectPr>
      </w:pPr>
    </w:p>
    <w:p>
      <w:pPr>
        <w:pStyle w:val="8"/>
        <w:rPr>
          <w:rFonts w:ascii="Times New Roman"/>
          <w:sz w:val="20"/>
        </w:rPr>
      </w:pPr>
      <w:r>
        <mc:AlternateContent>
          <mc:Choice Requires="wpg">
            <w:drawing>
              <wp:anchor distT="0" distB="0" distL="114300" distR="114300" simplePos="0" relativeHeight="250387456" behindDoc="1" locked="0" layoutInCell="1" allowOverlap="1">
                <wp:simplePos x="0" y="0"/>
                <wp:positionH relativeFrom="page">
                  <wp:posOffset>219075</wp:posOffset>
                </wp:positionH>
                <wp:positionV relativeFrom="page">
                  <wp:posOffset>1773555</wp:posOffset>
                </wp:positionV>
                <wp:extent cx="10255250" cy="4273550"/>
                <wp:effectExtent l="635" t="635" r="12065" b="12065"/>
                <wp:wrapNone/>
                <wp:docPr id="61" name="组合 65"/>
                <wp:cNvGraphicFramePr/>
                <a:graphic xmlns:a="http://schemas.openxmlformats.org/drawingml/2006/main">
                  <a:graphicData uri="http://schemas.microsoft.com/office/word/2010/wordprocessingGroup">
                    <wpg:wgp>
                      <wpg:cNvGrpSpPr/>
                      <wpg:grpSpPr>
                        <a:xfrm>
                          <a:off x="0" y="0"/>
                          <a:ext cx="10255250" cy="4273550"/>
                          <a:chOff x="346" y="2794"/>
                          <a:chExt cx="16150" cy="6730"/>
                        </a:xfrm>
                      </wpg:grpSpPr>
                      <pic:pic xmlns:pic="http://schemas.openxmlformats.org/drawingml/2006/picture">
                        <pic:nvPicPr>
                          <pic:cNvPr id="59" name="图片 66"/>
                          <pic:cNvPicPr>
                            <a:picLocks noChangeAspect="1"/>
                          </pic:cNvPicPr>
                        </pic:nvPicPr>
                        <pic:blipFill>
                          <a:blip r:embed="rId87"/>
                          <a:stretch>
                            <a:fillRect/>
                          </a:stretch>
                        </pic:blipFill>
                        <pic:spPr>
                          <a:xfrm>
                            <a:off x="345" y="2793"/>
                            <a:ext cx="16150" cy="6704"/>
                          </a:xfrm>
                          <a:prstGeom prst="rect">
                            <a:avLst/>
                          </a:prstGeom>
                          <a:noFill/>
                          <a:ln w="9525">
                            <a:noFill/>
                          </a:ln>
                        </pic:spPr>
                      </pic:pic>
                      <wps:wsp>
                        <wps:cNvPr id="60" name="任意多边形 67"/>
                        <wps:cNvSpPr/>
                        <wps:spPr>
                          <a:xfrm>
                            <a:off x="1375" y="6350"/>
                            <a:ext cx="7836" cy="3173"/>
                          </a:xfrm>
                          <a:custGeom>
                            <a:avLst/>
                            <a:gdLst/>
                            <a:ahLst/>
                            <a:cxnLst/>
                            <a:pathLst>
                              <a:path w="7836" h="3173">
                                <a:moveTo>
                                  <a:pt x="6718" y="0"/>
                                </a:moveTo>
                                <a:lnTo>
                                  <a:pt x="6665" y="0"/>
                                </a:lnTo>
                                <a:lnTo>
                                  <a:pt x="6665" y="53"/>
                                </a:lnTo>
                                <a:lnTo>
                                  <a:pt x="6665" y="2009"/>
                                </a:lnTo>
                                <a:lnTo>
                                  <a:pt x="53" y="2009"/>
                                </a:lnTo>
                                <a:lnTo>
                                  <a:pt x="53" y="53"/>
                                </a:lnTo>
                                <a:lnTo>
                                  <a:pt x="6665" y="53"/>
                                </a:lnTo>
                                <a:lnTo>
                                  <a:pt x="6665" y="0"/>
                                </a:lnTo>
                                <a:lnTo>
                                  <a:pt x="0" y="0"/>
                                </a:lnTo>
                                <a:lnTo>
                                  <a:pt x="0" y="2062"/>
                                </a:lnTo>
                                <a:lnTo>
                                  <a:pt x="6718" y="2062"/>
                                </a:lnTo>
                                <a:lnTo>
                                  <a:pt x="6718" y="2036"/>
                                </a:lnTo>
                                <a:lnTo>
                                  <a:pt x="6718" y="2009"/>
                                </a:lnTo>
                                <a:lnTo>
                                  <a:pt x="6718" y="53"/>
                                </a:lnTo>
                                <a:lnTo>
                                  <a:pt x="6718" y="27"/>
                                </a:lnTo>
                                <a:lnTo>
                                  <a:pt x="6718" y="0"/>
                                </a:lnTo>
                                <a:moveTo>
                                  <a:pt x="7836" y="2583"/>
                                </a:moveTo>
                                <a:lnTo>
                                  <a:pt x="7783" y="2583"/>
                                </a:lnTo>
                                <a:lnTo>
                                  <a:pt x="7783" y="2636"/>
                                </a:lnTo>
                                <a:lnTo>
                                  <a:pt x="7783" y="3120"/>
                                </a:lnTo>
                                <a:lnTo>
                                  <a:pt x="283" y="3120"/>
                                </a:lnTo>
                                <a:lnTo>
                                  <a:pt x="283" y="2636"/>
                                </a:lnTo>
                                <a:lnTo>
                                  <a:pt x="7783" y="2636"/>
                                </a:lnTo>
                                <a:lnTo>
                                  <a:pt x="7783" y="2583"/>
                                </a:lnTo>
                                <a:lnTo>
                                  <a:pt x="233" y="2583"/>
                                </a:lnTo>
                                <a:lnTo>
                                  <a:pt x="233" y="3173"/>
                                </a:lnTo>
                                <a:lnTo>
                                  <a:pt x="7836" y="3173"/>
                                </a:lnTo>
                                <a:lnTo>
                                  <a:pt x="7836" y="3147"/>
                                </a:lnTo>
                                <a:lnTo>
                                  <a:pt x="7836" y="3120"/>
                                </a:lnTo>
                                <a:lnTo>
                                  <a:pt x="7836" y="2636"/>
                                </a:lnTo>
                                <a:lnTo>
                                  <a:pt x="7836" y="2609"/>
                                </a:lnTo>
                                <a:lnTo>
                                  <a:pt x="7836" y="2583"/>
                                </a:lnTo>
                              </a:path>
                            </a:pathLst>
                          </a:custGeom>
                          <a:solidFill>
                            <a:srgbClr val="FF0000"/>
                          </a:solidFill>
                          <a:ln w="9525">
                            <a:noFill/>
                          </a:ln>
                        </wps:spPr>
                        <wps:bodyPr upright="1"/>
                      </wps:wsp>
                    </wpg:wgp>
                  </a:graphicData>
                </a:graphic>
              </wp:anchor>
            </w:drawing>
          </mc:Choice>
          <mc:Fallback>
            <w:pict>
              <v:group id="组合 65" o:spid="_x0000_s1026" o:spt="203" style="position:absolute;left:0pt;margin-left:17.25pt;margin-top:139.65pt;height:336.5pt;width:807.5pt;mso-position-horizontal-relative:page;mso-position-vertical-relative:page;z-index:-252929024;mso-width-relative:page;mso-height-relative:page;" coordorigin="346,2794" coordsize="16150,6730" o:gfxdata="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">
                <o:lock v:ext="edit" aspectratio="f"/>
                <v:shape id="图片 66" o:spid="_x0000_s1026" o:spt="75" alt="" type="#_x0000_t75" style="position:absolute;left:345;top:2793;height:6704;width:16150;" filled="f" o:preferrelative="t" stroked="f" coordsize="21600,21600" o:gfxdata="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99Ir4A&#10;AADbAAAADwAAAAAAAAABACAAAAAiAAAAZHJzL2Rvd25yZXYueG1sUEsBAhQAFAAAAAgAh07iQDMv&#10;BZ47AAAAOQAAABAAAAAAAAAAAQAgAAAADQEAAGRycy9zaGFwZXhtbC54bWxQSwUGAAAAAAYABgBb&#10;AQAAtwMAAAAA&#10;">
                  <v:fill on="f" focussize="0,0"/>
                  <v:stroke on="f"/>
                  <v:imagedata r:id="rId87" o:title=""/>
                  <o:lock v:ext="edit" aspectratio="t"/>
                </v:shape>
                <v:shape id="任意多边形 67" o:spid="_x0000_s1026" o:spt="100" style="position:absolute;left:1375;top:6350;height:3173;width:7836;" fillcolor="#FF0000" filled="t" stroked="f" coordsize="7836,3173" o:gfxdata="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IDUQugAAANsA&#10;AAAPAAAAAAAAAAEAIAAAACIAAABkcnMvZG93bnJldi54bWxQSwECFAAUAAAACACHTuJAMy8FnjsA&#10;AAA5AAAAEAAAAAAAAAABACAAAAAJAQAAZHJzL3NoYXBleG1sLnhtbFBLBQYAAAAABgAGAFsBAACz&#10;AwAAAAA=&#10;" path="m6718,0l6665,0,6665,53,6665,2009,53,2009,53,53,6665,53,6665,0,0,0,0,2062,6718,2062,6718,2036,6718,2009,6718,53,6718,27,6718,0m7836,2583l7783,2583,7783,2636,7783,3120,283,3120,283,2636,7783,2636,7783,2583,233,2583,233,3173,7836,3173,7836,3147,7836,3120,7836,2636,7836,2609,7836,2583e">
                  <v:fill on="t" focussize="0,0"/>
                  <v:stroke on="f"/>
                  <v:imagedata o:title=""/>
                  <o:lock v:ext="edit" aspectratio="f"/>
                </v:shape>
              </v:group>
            </w:pict>
          </mc:Fallback>
        </mc:AlternateContent>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5"/>
        <w:rPr>
          <w:rFonts w:ascii="Times New Roman"/>
          <w:sz w:val="26"/>
        </w:rPr>
      </w:pPr>
    </w:p>
    <w:p>
      <w:pPr>
        <w:pStyle w:val="8"/>
        <w:spacing w:before="27"/>
        <w:ind w:left="9679"/>
      </w:pPr>
      <w:r>
        <w:rPr>
          <w:color w:val="FF0000"/>
        </w:rPr>
        <w:t>可根据发票情况</w:t>
      </w:r>
    </w:p>
    <w:p>
      <w:pPr>
        <w:pStyle w:val="8"/>
        <w:rPr>
          <w:sz w:val="20"/>
        </w:rPr>
      </w:pPr>
    </w:p>
    <w:p>
      <w:pPr>
        <w:pStyle w:val="8"/>
        <w:rPr>
          <w:sz w:val="20"/>
        </w:rPr>
      </w:pPr>
    </w:p>
    <w:p>
      <w:pPr>
        <w:pStyle w:val="8"/>
        <w:rPr>
          <w:sz w:val="20"/>
        </w:rPr>
      </w:pPr>
    </w:p>
    <w:p>
      <w:pPr>
        <w:pStyle w:val="8"/>
        <w:spacing w:before="5"/>
        <w:rPr>
          <w:sz w:val="10"/>
        </w:rPr>
      </w:pPr>
    </w:p>
    <w:p>
      <w:pPr>
        <w:pStyle w:val="8"/>
        <w:spacing w:before="161" w:line="160" w:lineRule="auto"/>
        <w:ind w:left="9679" w:right="1304"/>
        <w:rPr>
          <w:rFonts w:ascii="Arial" w:eastAsia="Arial"/>
        </w:rPr>
      </w:pPr>
      <w:r>
        <w:rPr>
          <w:color w:val="FF0000"/>
        </w:rPr>
        <w:t>近一年高新技术产品（服务）收入占企业同期总收入的比例不低于</w:t>
      </w:r>
      <w:r>
        <w:rPr>
          <w:rFonts w:ascii="Arial" w:eastAsia="Arial"/>
          <w:color w:val="FF0000"/>
        </w:rPr>
        <w:t>60%</w:t>
      </w:r>
    </w:p>
    <w:p>
      <w:pPr>
        <w:spacing w:after="0" w:line="160" w:lineRule="auto"/>
        <w:rPr>
          <w:rFonts w:ascii="Arial" w:eastAsia="Arial"/>
        </w:rPr>
        <w:sectPr>
          <w:headerReference r:id="rId34" w:type="default"/>
          <w:pgSz w:w="16840" w:h="11910" w:orient="landscape"/>
          <w:pgMar w:top="2580" w:right="60" w:bottom="2020" w:left="420" w:header="1939" w:footer="1821" w:gutter="0"/>
        </w:sectPr>
      </w:pPr>
    </w:p>
    <w:p>
      <w:pPr>
        <w:pStyle w:val="8"/>
        <w:rPr>
          <w:rFonts w:ascii="Arial"/>
          <w:sz w:val="20"/>
        </w:rPr>
      </w:pPr>
      <w:r>
        <mc:AlternateContent>
          <mc:Choice Requires="wpg">
            <w:drawing>
              <wp:anchor distT="0" distB="0" distL="114300" distR="114300" simplePos="0" relativeHeight="250388480" behindDoc="1" locked="0" layoutInCell="1" allowOverlap="1">
                <wp:simplePos x="0" y="0"/>
                <wp:positionH relativeFrom="page">
                  <wp:posOffset>551180</wp:posOffset>
                </wp:positionH>
                <wp:positionV relativeFrom="page">
                  <wp:posOffset>1749425</wp:posOffset>
                </wp:positionV>
                <wp:extent cx="9217660" cy="4665345"/>
                <wp:effectExtent l="635" t="0" r="1905" b="1905"/>
                <wp:wrapNone/>
                <wp:docPr id="64" name="组合 68"/>
                <wp:cNvGraphicFramePr/>
                <a:graphic xmlns:a="http://schemas.openxmlformats.org/drawingml/2006/main">
                  <a:graphicData uri="http://schemas.microsoft.com/office/word/2010/wordprocessingGroup">
                    <wpg:wgp>
                      <wpg:cNvGrpSpPr/>
                      <wpg:grpSpPr>
                        <a:xfrm>
                          <a:off x="0" y="0"/>
                          <a:ext cx="9217660" cy="4665345"/>
                          <a:chOff x="869" y="2755"/>
                          <a:chExt cx="14516" cy="7347"/>
                        </a:xfrm>
                      </wpg:grpSpPr>
                      <pic:pic xmlns:pic="http://schemas.openxmlformats.org/drawingml/2006/picture">
                        <pic:nvPicPr>
                          <pic:cNvPr id="62" name="图片 69"/>
                          <pic:cNvPicPr>
                            <a:picLocks noChangeAspect="1"/>
                          </pic:cNvPicPr>
                        </pic:nvPicPr>
                        <pic:blipFill>
                          <a:blip r:embed="rId88"/>
                          <a:stretch>
                            <a:fillRect/>
                          </a:stretch>
                        </pic:blipFill>
                        <pic:spPr>
                          <a:xfrm>
                            <a:off x="868" y="2755"/>
                            <a:ext cx="14516" cy="7347"/>
                          </a:xfrm>
                          <a:prstGeom prst="rect">
                            <a:avLst/>
                          </a:prstGeom>
                          <a:noFill/>
                          <a:ln w="9525">
                            <a:noFill/>
                          </a:ln>
                        </pic:spPr>
                      </pic:pic>
                      <wps:wsp>
                        <wps:cNvPr id="63" name="任意多边形 70"/>
                        <wps:cNvSpPr/>
                        <wps:spPr>
                          <a:xfrm>
                            <a:off x="1427" y="3679"/>
                            <a:ext cx="10671" cy="5972"/>
                          </a:xfrm>
                          <a:custGeom>
                            <a:avLst/>
                            <a:gdLst/>
                            <a:ahLst/>
                            <a:cxnLst/>
                            <a:pathLst>
                              <a:path w="10671" h="5972">
                                <a:moveTo>
                                  <a:pt x="6718" y="5381"/>
                                </a:moveTo>
                                <a:lnTo>
                                  <a:pt x="6665" y="5381"/>
                                </a:lnTo>
                                <a:lnTo>
                                  <a:pt x="6665" y="5434"/>
                                </a:lnTo>
                                <a:lnTo>
                                  <a:pt x="6665" y="5919"/>
                                </a:lnTo>
                                <a:lnTo>
                                  <a:pt x="199" y="5919"/>
                                </a:lnTo>
                                <a:lnTo>
                                  <a:pt x="199" y="5434"/>
                                </a:lnTo>
                                <a:lnTo>
                                  <a:pt x="6665" y="5434"/>
                                </a:lnTo>
                                <a:lnTo>
                                  <a:pt x="6665" y="5381"/>
                                </a:lnTo>
                                <a:lnTo>
                                  <a:pt x="146" y="5381"/>
                                </a:lnTo>
                                <a:lnTo>
                                  <a:pt x="146" y="5971"/>
                                </a:lnTo>
                                <a:lnTo>
                                  <a:pt x="6718" y="5971"/>
                                </a:lnTo>
                                <a:lnTo>
                                  <a:pt x="6718" y="5945"/>
                                </a:lnTo>
                                <a:lnTo>
                                  <a:pt x="6718" y="5919"/>
                                </a:lnTo>
                                <a:lnTo>
                                  <a:pt x="6718" y="5434"/>
                                </a:lnTo>
                                <a:lnTo>
                                  <a:pt x="6718" y="5407"/>
                                </a:lnTo>
                                <a:lnTo>
                                  <a:pt x="6718" y="5381"/>
                                </a:lnTo>
                                <a:moveTo>
                                  <a:pt x="6718" y="4726"/>
                                </a:moveTo>
                                <a:lnTo>
                                  <a:pt x="6665" y="4726"/>
                                </a:lnTo>
                                <a:lnTo>
                                  <a:pt x="6665" y="4779"/>
                                </a:lnTo>
                                <a:lnTo>
                                  <a:pt x="6665" y="5263"/>
                                </a:lnTo>
                                <a:lnTo>
                                  <a:pt x="53" y="5263"/>
                                </a:lnTo>
                                <a:lnTo>
                                  <a:pt x="53" y="4779"/>
                                </a:lnTo>
                                <a:lnTo>
                                  <a:pt x="6665" y="4779"/>
                                </a:lnTo>
                                <a:lnTo>
                                  <a:pt x="6665" y="4726"/>
                                </a:lnTo>
                                <a:lnTo>
                                  <a:pt x="0" y="4726"/>
                                </a:lnTo>
                                <a:lnTo>
                                  <a:pt x="0" y="5316"/>
                                </a:lnTo>
                                <a:lnTo>
                                  <a:pt x="6718" y="5316"/>
                                </a:lnTo>
                                <a:lnTo>
                                  <a:pt x="6718" y="5290"/>
                                </a:lnTo>
                                <a:lnTo>
                                  <a:pt x="6718" y="5263"/>
                                </a:lnTo>
                                <a:lnTo>
                                  <a:pt x="6718" y="4779"/>
                                </a:lnTo>
                                <a:lnTo>
                                  <a:pt x="6718" y="4752"/>
                                </a:lnTo>
                                <a:lnTo>
                                  <a:pt x="6718" y="4726"/>
                                </a:lnTo>
                                <a:moveTo>
                                  <a:pt x="10670" y="0"/>
                                </a:moveTo>
                                <a:lnTo>
                                  <a:pt x="10618" y="0"/>
                                </a:lnTo>
                                <a:lnTo>
                                  <a:pt x="10618" y="53"/>
                                </a:lnTo>
                                <a:lnTo>
                                  <a:pt x="10618" y="509"/>
                                </a:lnTo>
                                <a:lnTo>
                                  <a:pt x="7018" y="509"/>
                                </a:lnTo>
                                <a:lnTo>
                                  <a:pt x="7018" y="53"/>
                                </a:lnTo>
                                <a:lnTo>
                                  <a:pt x="10618" y="53"/>
                                </a:lnTo>
                                <a:lnTo>
                                  <a:pt x="10618" y="0"/>
                                </a:lnTo>
                                <a:lnTo>
                                  <a:pt x="6965" y="0"/>
                                </a:lnTo>
                                <a:lnTo>
                                  <a:pt x="6965" y="562"/>
                                </a:lnTo>
                                <a:lnTo>
                                  <a:pt x="10670" y="562"/>
                                </a:lnTo>
                                <a:lnTo>
                                  <a:pt x="10670" y="535"/>
                                </a:lnTo>
                                <a:lnTo>
                                  <a:pt x="10670" y="509"/>
                                </a:lnTo>
                                <a:lnTo>
                                  <a:pt x="10670" y="53"/>
                                </a:lnTo>
                                <a:lnTo>
                                  <a:pt x="10670" y="27"/>
                                </a:lnTo>
                                <a:lnTo>
                                  <a:pt x="10670" y="0"/>
                                </a:lnTo>
                              </a:path>
                            </a:pathLst>
                          </a:custGeom>
                          <a:solidFill>
                            <a:srgbClr val="FF0000"/>
                          </a:solidFill>
                          <a:ln w="9525">
                            <a:noFill/>
                          </a:ln>
                        </wps:spPr>
                        <wps:bodyPr upright="1"/>
                      </wps:wsp>
                    </wpg:wgp>
                  </a:graphicData>
                </a:graphic>
              </wp:anchor>
            </w:drawing>
          </mc:Choice>
          <mc:Fallback>
            <w:pict>
              <v:group id="组合 68" o:spid="_x0000_s1026" o:spt="203" style="position:absolute;left:0pt;margin-left:43.4pt;margin-top:137.75pt;height:367.35pt;width:725.8pt;mso-position-horizontal-relative:page;mso-position-vertical-relative:page;z-index:-252928000;mso-width-relative:page;mso-height-relative:page;" coordorigin="869,2755" coordsize="14516,7347" o:gfxdata="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">
                <o:lock v:ext="edit" aspectratio="f"/>
                <v:shape id="图片 69" o:spid="_x0000_s1026" o:spt="75" alt="" type="#_x0000_t75" style="position:absolute;left:868;top:2755;height:7347;width:14516;" filled="f" o:preferrelative="t" stroked="f" coordsize="21600,21600" o:gfxdata="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IEoG5AAAA2wAA&#10;AA8AAAAAAAAAAQAgAAAAIgAAAGRycy9kb3ducmV2LnhtbFBLAQIUABQAAAAIAIdO4kAzLwWeOwAA&#10;ADkAAAAQAAAAAAAAAAEAIAAAAAgBAABkcnMvc2hhcGV4bWwueG1sUEsFBgAAAAAGAAYAWwEAALID&#10;AAAAAA==&#10;">
                  <v:fill on="f" focussize="0,0"/>
                  <v:stroke on="f"/>
                  <v:imagedata r:id="rId88" o:title=""/>
                  <o:lock v:ext="edit" aspectratio="t"/>
                </v:shape>
                <v:shape id="任意多边形 70" o:spid="_x0000_s1026" o:spt="100" style="position:absolute;left:1427;top:3679;height:5972;width:10671;" fillcolor="#FF0000" filled="t" stroked="f" coordsize="10671,5972" o:gfxdata="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xSFe/&#10;AAAA2wAAAA8AAAAAAAAAAQAgAAAAIgAAAGRycy9kb3ducmV2LnhtbFBLAQIUABQAAAAIAIdO4kAz&#10;LwWeOwAAADkAAAAQAAAAAAAAAAEAIAAAAA4BAABkcnMvc2hhcGV4bWwueG1sUEsFBgAAAAAGAAYA&#10;WwEAALgDAAAAAA==&#10;" path="m6718,5381l6665,5381,6665,5434,6665,5919,199,5919,199,5434,6665,5434,6665,5381,146,5381,146,5971,6718,5971,6718,5945,6718,5919,6718,5434,6718,5407,6718,5381m6718,4726l6665,4726,6665,4779,6665,5263,53,5263,53,4779,6665,4779,6665,4726,0,4726,0,5316,6718,5316,6718,5290,6718,5263,6718,4779,6718,4752,6718,4726m10670,0l10618,0,10618,53,10618,509,7018,509,7018,53,10618,53,10618,0,6965,0,6965,562,10670,562,10670,535,10670,509,10670,53,10670,27,10670,0e">
                  <v:fill on="t" focussize="0,0"/>
                  <v:stroke on="f"/>
                  <v:imagedata o:title=""/>
                  <o:lock v:ext="edit" aspectratio="f"/>
                </v:shape>
              </v:group>
            </w:pict>
          </mc:Fallback>
        </mc:AlternateContent>
      </w:r>
    </w:p>
    <w:p>
      <w:pPr>
        <w:pStyle w:val="8"/>
        <w:rPr>
          <w:rFonts w:ascii="Arial"/>
          <w:sz w:val="20"/>
        </w:rPr>
      </w:pPr>
    </w:p>
    <w:p>
      <w:pPr>
        <w:pStyle w:val="8"/>
        <w:rPr>
          <w:rFonts w:ascii="Arial"/>
          <w:sz w:val="20"/>
        </w:rPr>
      </w:pPr>
    </w:p>
    <w:p>
      <w:pPr>
        <w:pStyle w:val="8"/>
        <w:rPr>
          <w:rFonts w:ascii="Arial"/>
          <w:sz w:val="20"/>
        </w:rPr>
      </w:pPr>
    </w:p>
    <w:p>
      <w:pPr>
        <w:pStyle w:val="8"/>
        <w:spacing w:before="155"/>
        <w:ind w:right="1486"/>
        <w:jc w:val="right"/>
      </w:pPr>
      <w:r>
        <w:rPr>
          <w:color w:val="FF0000"/>
        </w:rPr>
        <w:t>注意：</w:t>
      </w:r>
      <w:r>
        <w:t>换算成人民币</w:t>
      </w:r>
    </w:p>
    <w:p>
      <w:pPr>
        <w:pStyle w:val="8"/>
        <w:rPr>
          <w:sz w:val="42"/>
        </w:rPr>
      </w:pPr>
    </w:p>
    <w:p>
      <w:pPr>
        <w:pStyle w:val="8"/>
        <w:rPr>
          <w:sz w:val="42"/>
        </w:rPr>
      </w:pPr>
    </w:p>
    <w:p>
      <w:pPr>
        <w:pStyle w:val="8"/>
        <w:rPr>
          <w:sz w:val="42"/>
        </w:rPr>
      </w:pPr>
    </w:p>
    <w:p>
      <w:pPr>
        <w:pStyle w:val="8"/>
        <w:rPr>
          <w:sz w:val="42"/>
        </w:rPr>
      </w:pPr>
    </w:p>
    <w:p>
      <w:pPr>
        <w:pStyle w:val="8"/>
        <w:spacing w:before="14"/>
        <w:rPr>
          <w:sz w:val="61"/>
        </w:rPr>
      </w:pPr>
    </w:p>
    <w:p>
      <w:pPr>
        <w:pStyle w:val="8"/>
        <w:ind w:left="9124" w:right="1366"/>
      </w:pPr>
      <w:r>
        <w:rPr>
          <w:color w:val="FF0000"/>
        </w:rPr>
        <w:t>注意：</w:t>
      </w:r>
      <w:r>
        <w:t>与</w:t>
      </w:r>
      <w:r>
        <w:rPr>
          <w:color w:val="FF0000"/>
        </w:rPr>
        <w:t>第</w:t>
      </w:r>
      <w:r>
        <w:rPr>
          <w:rFonts w:ascii="Arial" w:eastAsia="Arial"/>
          <w:color w:val="FF0000"/>
        </w:rPr>
        <w:t>6</w:t>
      </w:r>
      <w:r>
        <w:rPr>
          <w:color w:val="FF0000"/>
        </w:rPr>
        <w:t>步</w:t>
      </w:r>
      <w:r>
        <w:t>中的项目经费支出总额一致</w:t>
      </w:r>
      <w:r>
        <w:rPr>
          <w:color w:val="FF0000"/>
        </w:rPr>
        <w:t>注意：</w:t>
      </w:r>
      <w:r>
        <w:t>与</w:t>
      </w:r>
      <w:r>
        <w:rPr>
          <w:color w:val="FF0000"/>
        </w:rPr>
        <w:t>第</w:t>
      </w:r>
      <w:r>
        <w:rPr>
          <w:rFonts w:ascii="Arial" w:eastAsia="Arial"/>
          <w:color w:val="FF0000"/>
        </w:rPr>
        <w:t>6</w:t>
      </w:r>
      <w:r>
        <w:rPr>
          <w:color w:val="FF0000"/>
        </w:rPr>
        <w:t>步</w:t>
      </w:r>
      <w:r>
        <w:t>中的参加项目人员数的逻辑</w:t>
      </w:r>
    </w:p>
    <w:p>
      <w:pPr>
        <w:spacing w:after="0"/>
        <w:sectPr>
          <w:pgSz w:w="16840" w:h="11910" w:orient="landscape"/>
          <w:pgMar w:top="2580" w:right="60" w:bottom="2020" w:left="420" w:header="1939" w:footer="1821" w:gutter="0"/>
        </w:sectPr>
      </w:pPr>
    </w:p>
    <w:p>
      <w:pPr>
        <w:pStyle w:val="8"/>
        <w:rPr>
          <w:sz w:val="20"/>
        </w:rPr>
      </w:pPr>
      <w:r>
        <mc:AlternateContent>
          <mc:Choice Requires="wpg">
            <w:drawing>
              <wp:anchor distT="0" distB="0" distL="114300" distR="114300" simplePos="0" relativeHeight="250389504" behindDoc="1" locked="0" layoutInCell="1" allowOverlap="1">
                <wp:simplePos x="0" y="0"/>
                <wp:positionH relativeFrom="page">
                  <wp:posOffset>682625</wp:posOffset>
                </wp:positionH>
                <wp:positionV relativeFrom="page">
                  <wp:posOffset>1769110</wp:posOffset>
                </wp:positionV>
                <wp:extent cx="8670290" cy="4735195"/>
                <wp:effectExtent l="0" t="0" r="16510" b="8255"/>
                <wp:wrapNone/>
                <wp:docPr id="67" name="组合 71"/>
                <wp:cNvGraphicFramePr/>
                <a:graphic xmlns:a="http://schemas.openxmlformats.org/drawingml/2006/main">
                  <a:graphicData uri="http://schemas.microsoft.com/office/word/2010/wordprocessingGroup">
                    <wpg:wgp>
                      <wpg:cNvGrpSpPr/>
                      <wpg:grpSpPr>
                        <a:xfrm>
                          <a:off x="0" y="0"/>
                          <a:ext cx="8670290" cy="4735195"/>
                          <a:chOff x="1075" y="2786"/>
                          <a:chExt cx="13654" cy="7457"/>
                        </a:xfrm>
                      </wpg:grpSpPr>
                      <pic:pic xmlns:pic="http://schemas.openxmlformats.org/drawingml/2006/picture">
                        <pic:nvPicPr>
                          <pic:cNvPr id="65" name="图片 72"/>
                          <pic:cNvPicPr>
                            <a:picLocks noChangeAspect="1"/>
                          </pic:cNvPicPr>
                        </pic:nvPicPr>
                        <pic:blipFill>
                          <a:blip r:embed="rId89"/>
                          <a:stretch>
                            <a:fillRect/>
                          </a:stretch>
                        </pic:blipFill>
                        <pic:spPr>
                          <a:xfrm>
                            <a:off x="1075" y="2786"/>
                            <a:ext cx="13654" cy="7457"/>
                          </a:xfrm>
                          <a:prstGeom prst="rect">
                            <a:avLst/>
                          </a:prstGeom>
                          <a:noFill/>
                          <a:ln w="9525">
                            <a:noFill/>
                          </a:ln>
                        </pic:spPr>
                      </pic:pic>
                      <wps:wsp>
                        <wps:cNvPr id="66" name="任意多边形 73"/>
                        <wps:cNvSpPr/>
                        <wps:spPr>
                          <a:xfrm>
                            <a:off x="1341" y="6794"/>
                            <a:ext cx="6718" cy="2093"/>
                          </a:xfrm>
                          <a:custGeom>
                            <a:avLst/>
                            <a:gdLst/>
                            <a:ahLst/>
                            <a:cxnLst/>
                            <a:pathLst>
                              <a:path w="6718" h="2093">
                                <a:moveTo>
                                  <a:pt x="6717" y="1536"/>
                                </a:moveTo>
                                <a:lnTo>
                                  <a:pt x="6664" y="1536"/>
                                </a:lnTo>
                                <a:lnTo>
                                  <a:pt x="6664" y="1589"/>
                                </a:lnTo>
                                <a:lnTo>
                                  <a:pt x="6664" y="2040"/>
                                </a:lnTo>
                                <a:lnTo>
                                  <a:pt x="52" y="2040"/>
                                </a:lnTo>
                                <a:lnTo>
                                  <a:pt x="52" y="1589"/>
                                </a:lnTo>
                                <a:lnTo>
                                  <a:pt x="6664" y="1589"/>
                                </a:lnTo>
                                <a:lnTo>
                                  <a:pt x="6664" y="1536"/>
                                </a:lnTo>
                                <a:lnTo>
                                  <a:pt x="0" y="1536"/>
                                </a:lnTo>
                                <a:lnTo>
                                  <a:pt x="0" y="2093"/>
                                </a:lnTo>
                                <a:lnTo>
                                  <a:pt x="6717" y="2093"/>
                                </a:lnTo>
                                <a:lnTo>
                                  <a:pt x="6717" y="2067"/>
                                </a:lnTo>
                                <a:lnTo>
                                  <a:pt x="6717" y="2040"/>
                                </a:lnTo>
                                <a:lnTo>
                                  <a:pt x="6717" y="1589"/>
                                </a:lnTo>
                                <a:lnTo>
                                  <a:pt x="6717" y="1563"/>
                                </a:lnTo>
                                <a:lnTo>
                                  <a:pt x="6717" y="1536"/>
                                </a:lnTo>
                                <a:moveTo>
                                  <a:pt x="6717" y="0"/>
                                </a:moveTo>
                                <a:lnTo>
                                  <a:pt x="6664" y="0"/>
                                </a:lnTo>
                                <a:lnTo>
                                  <a:pt x="6664" y="53"/>
                                </a:lnTo>
                                <a:lnTo>
                                  <a:pt x="6664" y="1006"/>
                                </a:lnTo>
                                <a:lnTo>
                                  <a:pt x="52" y="1006"/>
                                </a:lnTo>
                                <a:lnTo>
                                  <a:pt x="52" y="53"/>
                                </a:lnTo>
                                <a:lnTo>
                                  <a:pt x="6664" y="53"/>
                                </a:lnTo>
                                <a:lnTo>
                                  <a:pt x="6664" y="0"/>
                                </a:lnTo>
                                <a:lnTo>
                                  <a:pt x="0" y="0"/>
                                </a:lnTo>
                                <a:lnTo>
                                  <a:pt x="0" y="1059"/>
                                </a:lnTo>
                                <a:lnTo>
                                  <a:pt x="6717" y="1059"/>
                                </a:lnTo>
                                <a:lnTo>
                                  <a:pt x="6717" y="1032"/>
                                </a:lnTo>
                                <a:lnTo>
                                  <a:pt x="6717" y="1006"/>
                                </a:lnTo>
                                <a:lnTo>
                                  <a:pt x="6717" y="53"/>
                                </a:lnTo>
                                <a:lnTo>
                                  <a:pt x="6717" y="27"/>
                                </a:lnTo>
                                <a:lnTo>
                                  <a:pt x="6717" y="0"/>
                                </a:lnTo>
                              </a:path>
                            </a:pathLst>
                          </a:custGeom>
                          <a:solidFill>
                            <a:srgbClr val="FF0000"/>
                          </a:solidFill>
                          <a:ln w="9525">
                            <a:noFill/>
                          </a:ln>
                        </wps:spPr>
                        <wps:bodyPr upright="1"/>
                      </wps:wsp>
                    </wpg:wgp>
                  </a:graphicData>
                </a:graphic>
              </wp:anchor>
            </w:drawing>
          </mc:Choice>
          <mc:Fallback>
            <w:pict>
              <v:group id="组合 71" o:spid="_x0000_s1026" o:spt="203" style="position:absolute;left:0pt;margin-left:53.75pt;margin-top:139.3pt;height:372.85pt;width:682.7pt;mso-position-horizontal-relative:page;mso-position-vertical-relative:page;z-index:-252926976;mso-width-relative:page;mso-height-relative:page;" coordorigin="1075,2786" coordsize="13654,7457" o:gfxdata="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">
                <o:lock v:ext="edit" aspectratio="f"/>
                <v:shape id="图片 72" o:spid="_x0000_s1026" o:spt="75" alt="" type="#_x0000_t75" style="position:absolute;left:1075;top:2786;height:7457;width:13654;" filled="f" o:preferrelative="t" stroked="f" coordsize="21600,21600" o:gfxdata="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3wEi8AAAA&#10;2wAAAA8AAAAAAAAAAQAgAAAAIgAAAGRycy9kb3ducmV2LnhtbFBLAQIUABQAAAAIAIdO4kAzLwWe&#10;OwAAADkAAAAQAAAAAAAAAAEAIAAAAAsBAABkcnMvc2hhcGV4bWwueG1sUEsFBgAAAAAGAAYAWwEA&#10;ALUDAAAAAA==&#10;">
                  <v:fill on="f" focussize="0,0"/>
                  <v:stroke on="f"/>
                  <v:imagedata r:id="rId89" o:title=""/>
                  <o:lock v:ext="edit" aspectratio="t"/>
                </v:shape>
                <v:shape id="任意多边形 73" o:spid="_x0000_s1026" o:spt="100" style="position:absolute;left:1341;top:6794;height:2093;width:6718;" fillcolor="#FF0000" filled="t" stroked="f" coordsize="6718,2093" o:gfxdata="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qNjvQAA&#10;ANsAAAAPAAAAAAAAAAEAIAAAACIAAABkcnMvZG93bnJldi54bWxQSwECFAAUAAAACACHTuJAMy8F&#10;njsAAAA5AAAAEAAAAAAAAAABACAAAAAMAQAAZHJzL3NoYXBleG1sLnhtbFBLBQYAAAAABgAGAFsB&#10;AAC2AwAAAAA=&#10;" path="m6717,1536l6664,1536,6664,1589,6664,2040,52,2040,52,1589,6664,1589,6664,1536,0,1536,0,2093,6717,2093,6717,2067,6717,2040,6717,1589,6717,1563,6717,1536m6717,0l6664,0,6664,53,6664,1006,52,1006,52,53,6664,53,6664,0,0,0,0,1059,6717,1059,6717,1032,6717,1006,6717,53,6717,27,6717,0e">
                  <v:fill on="t" focussize="0,0"/>
                  <v:stroke on="f"/>
                  <v:imagedata o:title=""/>
                  <o:lock v:ext="edit" aspectratio="f"/>
                </v:shape>
              </v:group>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0"/>
        <w:rPr>
          <w:sz w:val="22"/>
        </w:rPr>
      </w:pPr>
    </w:p>
    <w:p>
      <w:pPr>
        <w:pStyle w:val="8"/>
        <w:spacing w:before="125" w:line="182" w:lineRule="auto"/>
        <w:ind w:left="9432" w:right="538"/>
      </w:pPr>
      <w:r>
        <w:rPr>
          <w:color w:val="FF0000"/>
        </w:rPr>
        <w:t>利税总额</w:t>
      </w:r>
      <w:r>
        <w:t>是指企业产品销售税金及附加、应  交增值税、管理费用中税金和利润总额之和。</w:t>
      </w:r>
      <w:r>
        <w:rPr>
          <w:color w:val="FF0000"/>
        </w:rPr>
        <w:t>净利润</w:t>
      </w:r>
      <w:r>
        <w:t>指企业实现的利润在上交国家所得税  后的剩余部分。按会计“损益表”中“净利  润”项的本年累计数填列。</w:t>
      </w:r>
    </w:p>
    <w:p>
      <w:pPr>
        <w:pStyle w:val="8"/>
        <w:spacing w:before="16"/>
        <w:rPr>
          <w:sz w:val="29"/>
        </w:rPr>
      </w:pPr>
    </w:p>
    <w:p>
      <w:pPr>
        <w:pStyle w:val="8"/>
        <w:spacing w:line="184" w:lineRule="auto"/>
        <w:ind w:left="9432" w:right="709"/>
      </w:pPr>
      <w:r>
        <w:t>一般情况是</w:t>
      </w:r>
      <w:r>
        <w:rPr>
          <w:color w:val="FF0000"/>
        </w:rPr>
        <w:t>利税总额</w:t>
      </w:r>
      <w:r>
        <w:rPr>
          <w:rFonts w:hint="eastAsia" w:ascii="宋体" w:hAnsi="宋体" w:eastAsia="宋体"/>
          <w:color w:val="FF0000"/>
        </w:rPr>
        <w:t>≧</w:t>
      </w:r>
      <w:r>
        <w:rPr>
          <w:color w:val="FF0000"/>
        </w:rPr>
        <w:t>净利润</w:t>
      </w:r>
      <w:r>
        <w:t>（免税企业</w:t>
      </w:r>
      <w:r>
        <w:rPr>
          <w:rFonts w:hint="eastAsia" w:ascii="宋体" w:hAnsi="宋体" w:eastAsia="宋体"/>
        </w:rPr>
        <w:t>=</w:t>
      </w:r>
      <w:r>
        <w:t xml:space="preserve">） </w:t>
      </w:r>
      <w:r>
        <w:rPr>
          <w:color w:val="FF0000"/>
        </w:rPr>
        <w:t>实际上缴税费总额</w:t>
      </w:r>
      <w:r>
        <w:t>指企业在报告期内实际上缴的各项税金、特种基金和附加费等。按当年实际发生额填报。</w:t>
      </w:r>
    </w:p>
    <w:p>
      <w:pPr>
        <w:spacing w:after="0" w:line="184" w:lineRule="auto"/>
        <w:sectPr>
          <w:pgSz w:w="16840" w:h="11910" w:orient="landscape"/>
          <w:pgMar w:top="2580" w:right="60" w:bottom="2020" w:left="420" w:header="1939" w:footer="1821" w:gutter="0"/>
        </w:sect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4"/>
        <w:rPr>
          <w:sz w:val="18"/>
        </w:rPr>
      </w:pPr>
    </w:p>
    <w:p>
      <w:pPr>
        <w:pStyle w:val="8"/>
        <w:spacing w:before="166" w:line="158" w:lineRule="auto"/>
        <w:ind w:left="7908" w:right="363"/>
      </w:pPr>
      <w:r>
        <mc:AlternateContent>
          <mc:Choice Requires="wpg">
            <w:drawing>
              <wp:anchor distT="0" distB="0" distL="114300" distR="114300" simplePos="0" relativeHeight="250390528" behindDoc="1" locked="0" layoutInCell="1" allowOverlap="1">
                <wp:simplePos x="0" y="0"/>
                <wp:positionH relativeFrom="page">
                  <wp:posOffset>170180</wp:posOffset>
                </wp:positionH>
                <wp:positionV relativeFrom="paragraph">
                  <wp:posOffset>-1475105</wp:posOffset>
                </wp:positionV>
                <wp:extent cx="10076815" cy="4544695"/>
                <wp:effectExtent l="635" t="0" r="0" b="8255"/>
                <wp:wrapNone/>
                <wp:docPr id="70" name="组合 74"/>
                <wp:cNvGraphicFramePr/>
                <a:graphic xmlns:a="http://schemas.openxmlformats.org/drawingml/2006/main">
                  <a:graphicData uri="http://schemas.microsoft.com/office/word/2010/wordprocessingGroup">
                    <wpg:wgp>
                      <wpg:cNvGrpSpPr/>
                      <wpg:grpSpPr>
                        <a:xfrm>
                          <a:off x="0" y="0"/>
                          <a:ext cx="10076815" cy="4544695"/>
                          <a:chOff x="269" y="-2324"/>
                          <a:chExt cx="15869" cy="7157"/>
                        </a:xfrm>
                      </wpg:grpSpPr>
                      <pic:pic xmlns:pic="http://schemas.openxmlformats.org/drawingml/2006/picture">
                        <pic:nvPicPr>
                          <pic:cNvPr id="68" name="图片 75"/>
                          <pic:cNvPicPr>
                            <a:picLocks noChangeAspect="1"/>
                          </pic:cNvPicPr>
                        </pic:nvPicPr>
                        <pic:blipFill>
                          <a:blip r:embed="rId90"/>
                          <a:stretch>
                            <a:fillRect/>
                          </a:stretch>
                        </pic:blipFill>
                        <pic:spPr>
                          <a:xfrm>
                            <a:off x="268" y="-2324"/>
                            <a:ext cx="15869" cy="7157"/>
                          </a:xfrm>
                          <a:prstGeom prst="rect">
                            <a:avLst/>
                          </a:prstGeom>
                          <a:noFill/>
                          <a:ln w="9525">
                            <a:noFill/>
                          </a:ln>
                        </pic:spPr>
                      </pic:pic>
                      <wps:wsp>
                        <wps:cNvPr id="69" name="任意多边形 76"/>
                        <wps:cNvSpPr/>
                        <wps:spPr>
                          <a:xfrm>
                            <a:off x="1492" y="584"/>
                            <a:ext cx="5784" cy="543"/>
                          </a:xfrm>
                          <a:custGeom>
                            <a:avLst/>
                            <a:gdLst/>
                            <a:ahLst/>
                            <a:cxnLst/>
                            <a:pathLst>
                              <a:path w="5784" h="543">
                                <a:moveTo>
                                  <a:pt x="5784" y="542"/>
                                </a:moveTo>
                                <a:lnTo>
                                  <a:pt x="0" y="542"/>
                                </a:lnTo>
                                <a:lnTo>
                                  <a:pt x="0" y="0"/>
                                </a:lnTo>
                                <a:lnTo>
                                  <a:pt x="5784" y="0"/>
                                </a:lnTo>
                                <a:lnTo>
                                  <a:pt x="5784" y="26"/>
                                </a:lnTo>
                                <a:lnTo>
                                  <a:pt x="53" y="26"/>
                                </a:lnTo>
                                <a:lnTo>
                                  <a:pt x="26" y="53"/>
                                </a:lnTo>
                                <a:lnTo>
                                  <a:pt x="53" y="53"/>
                                </a:lnTo>
                                <a:lnTo>
                                  <a:pt x="53" y="489"/>
                                </a:lnTo>
                                <a:lnTo>
                                  <a:pt x="26" y="489"/>
                                </a:lnTo>
                                <a:lnTo>
                                  <a:pt x="53" y="516"/>
                                </a:lnTo>
                                <a:lnTo>
                                  <a:pt x="5784" y="516"/>
                                </a:lnTo>
                                <a:lnTo>
                                  <a:pt x="5784" y="542"/>
                                </a:lnTo>
                                <a:close/>
                                <a:moveTo>
                                  <a:pt x="53" y="53"/>
                                </a:moveTo>
                                <a:lnTo>
                                  <a:pt x="26" y="53"/>
                                </a:lnTo>
                                <a:lnTo>
                                  <a:pt x="53" y="26"/>
                                </a:lnTo>
                                <a:lnTo>
                                  <a:pt x="53" y="53"/>
                                </a:lnTo>
                                <a:close/>
                                <a:moveTo>
                                  <a:pt x="5731" y="53"/>
                                </a:moveTo>
                                <a:lnTo>
                                  <a:pt x="53" y="53"/>
                                </a:lnTo>
                                <a:lnTo>
                                  <a:pt x="53" y="26"/>
                                </a:lnTo>
                                <a:lnTo>
                                  <a:pt x="5731" y="26"/>
                                </a:lnTo>
                                <a:lnTo>
                                  <a:pt x="5731" y="53"/>
                                </a:lnTo>
                                <a:close/>
                                <a:moveTo>
                                  <a:pt x="5731" y="516"/>
                                </a:moveTo>
                                <a:lnTo>
                                  <a:pt x="5731" y="26"/>
                                </a:lnTo>
                                <a:lnTo>
                                  <a:pt x="5757" y="53"/>
                                </a:lnTo>
                                <a:lnTo>
                                  <a:pt x="5784" y="53"/>
                                </a:lnTo>
                                <a:lnTo>
                                  <a:pt x="5784" y="489"/>
                                </a:lnTo>
                                <a:lnTo>
                                  <a:pt x="5757" y="489"/>
                                </a:lnTo>
                                <a:lnTo>
                                  <a:pt x="5731" y="516"/>
                                </a:lnTo>
                                <a:close/>
                                <a:moveTo>
                                  <a:pt x="5784" y="53"/>
                                </a:moveTo>
                                <a:lnTo>
                                  <a:pt x="5757" y="53"/>
                                </a:lnTo>
                                <a:lnTo>
                                  <a:pt x="5731" y="26"/>
                                </a:lnTo>
                                <a:lnTo>
                                  <a:pt x="5784" y="26"/>
                                </a:lnTo>
                                <a:lnTo>
                                  <a:pt x="5784" y="53"/>
                                </a:lnTo>
                                <a:close/>
                                <a:moveTo>
                                  <a:pt x="53" y="516"/>
                                </a:moveTo>
                                <a:lnTo>
                                  <a:pt x="26" y="489"/>
                                </a:lnTo>
                                <a:lnTo>
                                  <a:pt x="53" y="489"/>
                                </a:lnTo>
                                <a:lnTo>
                                  <a:pt x="53" y="516"/>
                                </a:lnTo>
                                <a:close/>
                                <a:moveTo>
                                  <a:pt x="5731" y="516"/>
                                </a:moveTo>
                                <a:lnTo>
                                  <a:pt x="53" y="516"/>
                                </a:lnTo>
                                <a:lnTo>
                                  <a:pt x="53" y="489"/>
                                </a:lnTo>
                                <a:lnTo>
                                  <a:pt x="5731" y="489"/>
                                </a:lnTo>
                                <a:lnTo>
                                  <a:pt x="5731" y="516"/>
                                </a:lnTo>
                                <a:close/>
                                <a:moveTo>
                                  <a:pt x="5784" y="516"/>
                                </a:moveTo>
                                <a:lnTo>
                                  <a:pt x="5731" y="516"/>
                                </a:lnTo>
                                <a:lnTo>
                                  <a:pt x="5757" y="489"/>
                                </a:lnTo>
                                <a:lnTo>
                                  <a:pt x="5784" y="489"/>
                                </a:lnTo>
                                <a:lnTo>
                                  <a:pt x="5784" y="516"/>
                                </a:lnTo>
                                <a:close/>
                              </a:path>
                            </a:pathLst>
                          </a:custGeom>
                          <a:solidFill>
                            <a:srgbClr val="FF0000"/>
                          </a:solidFill>
                          <a:ln w="9525">
                            <a:noFill/>
                          </a:ln>
                        </wps:spPr>
                        <wps:bodyPr upright="1"/>
                      </wps:wsp>
                    </wpg:wgp>
                  </a:graphicData>
                </a:graphic>
              </wp:anchor>
            </w:drawing>
          </mc:Choice>
          <mc:Fallback>
            <w:pict>
              <v:group id="组合 74" o:spid="_x0000_s1026" o:spt="203" style="position:absolute;left:0pt;margin-left:13.4pt;margin-top:-116.15pt;height:357.85pt;width:793.45pt;mso-position-horizontal-relative:page;z-index:-252925952;mso-width-relative:page;mso-height-relative:page;" coordorigin="269,-2324" coordsize="15869,7157" o:gfxdata="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">
                <o:lock v:ext="edit" aspectratio="f"/>
                <v:shape id="图片 75" o:spid="_x0000_s1026" o:spt="75" alt="" type="#_x0000_t75" style="position:absolute;left:268;top:-2324;height:7157;width:15869;" filled="f" o:preferrelative="t" stroked="f" coordsize="21600,21600" o:gfxdata="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hBKgtwAAANsAAAAP&#10;AAAAAAAAAAEAIAAAACIAAABkcnMvZG93bnJldi54bWxQSwECFAAUAAAACACHTuJAMy8FnjsAAAA5&#10;AAAAEAAAAAAAAAABACAAAAAGAQAAZHJzL3NoYXBleG1sLnhtbFBLBQYAAAAABgAGAFsBAACwAwAA&#10;AAA=&#10;">
                  <v:fill on="f" focussize="0,0"/>
                  <v:stroke on="f"/>
                  <v:imagedata r:id="rId90" o:title=""/>
                  <o:lock v:ext="edit" aspectratio="t"/>
                </v:shape>
                <v:shape id="任意多边形 76" o:spid="_x0000_s1026" o:spt="100" style="position:absolute;left:1492;top:584;height:543;width:5784;" fillcolor="#FF0000" filled="t" stroked="f" coordsize="5784,543" o:gfxdata="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TYRmtwAAANsAAAAP&#10;AAAAAAAAAAEAIAAAACIAAABkcnMvZG93bnJldi54bWxQSwECFAAUAAAACACHTuJAMy8FnjsAAAA5&#10;AAAAEAAAAAAAAAABACAAAAAGAQAAZHJzL3NoYXBleG1sLnhtbFBLBQYAAAAABgAGAFsBAACwAwAA&#10;AAA=&#10;" path="m5784,542l0,542,0,0,5784,0,5784,26,53,26,26,53,53,53,53,489,26,489,53,516,5784,516,5784,542xm53,53l26,53,53,26,53,53xm5731,53l53,53,53,26,5731,26,5731,53xm5731,516l5731,26,5757,53,5784,53,5784,489,5757,489,5731,516xm5784,53l5757,53,5731,26,5784,26,5784,53xm53,516l26,489,53,489,53,516xm5731,516l53,516,53,489,5731,489,5731,516xm5784,516l5731,516,5757,489,5784,489,5784,516xe">
                  <v:fill on="t" focussize="0,0"/>
                  <v:stroke on="f"/>
                  <v:imagedata o:title=""/>
                  <o:lock v:ext="edit" aspectratio="f"/>
                </v:shape>
              </v:group>
            </w:pict>
          </mc:Fallback>
        </mc:AlternateContent>
      </w:r>
      <w:r>
        <w:rPr>
          <w:spacing w:val="-4"/>
        </w:rPr>
        <w:t>指报告期内高新技术企业按照国家有关政策依法享受的企 业所得税减免额，按填报期当年税务部门实际减免的税额 填报。如本年实际发生的减免额为零，即填</w:t>
      </w:r>
      <w:r>
        <w:rPr>
          <w:spacing w:val="-3"/>
        </w:rPr>
        <w:t>0</w:t>
      </w:r>
      <w:r>
        <w:rPr>
          <w:spacing w:val="-4"/>
        </w:rPr>
        <w:t>。对填报期上年应获得减免但未予实施，而实际在填报期年度获得减免 的，须计入填报期填报。</w:t>
      </w:r>
    </w:p>
    <w:p>
      <w:pPr>
        <w:pStyle w:val="8"/>
        <w:spacing w:before="17" w:line="475" w:lineRule="exact"/>
        <w:ind w:left="8123"/>
      </w:pPr>
      <w:r>
        <w:rPr>
          <w:rFonts w:ascii="Arial" w:eastAsia="Arial"/>
          <w:color w:val="FF0000"/>
        </w:rPr>
        <w:t>1</w:t>
      </w:r>
      <w:r>
        <w:rPr>
          <w:color w:val="FF0000"/>
        </w:rPr>
        <w:t>、填上一年度实际</w:t>
      </w:r>
    </w:p>
    <w:p>
      <w:pPr>
        <w:pStyle w:val="8"/>
        <w:spacing w:line="378" w:lineRule="exact"/>
        <w:ind w:left="8123"/>
      </w:pPr>
      <w:r>
        <w:rPr>
          <w:rFonts w:ascii="Arial" w:eastAsia="Arial"/>
          <w:color w:val="FF0000"/>
        </w:rPr>
        <w:t>2</w:t>
      </w:r>
      <w:r>
        <w:rPr>
          <w:color w:val="FF0000"/>
        </w:rPr>
        <w:t>、填本年汇算</w:t>
      </w:r>
    </w:p>
    <w:p>
      <w:pPr>
        <w:pStyle w:val="8"/>
        <w:spacing w:line="474" w:lineRule="exact"/>
        <w:ind w:left="8123"/>
      </w:pPr>
      <w:r>
        <w:rPr>
          <w:color w:val="FF0000"/>
        </w:rPr>
        <w:t>注意：为</w:t>
      </w:r>
      <w:r>
        <w:rPr>
          <w:rFonts w:ascii="Arial" w:eastAsia="Arial"/>
          <w:color w:val="FF0000"/>
        </w:rPr>
        <w:t>0</w:t>
      </w:r>
      <w:r>
        <w:rPr>
          <w:color w:val="FF0000"/>
        </w:rPr>
        <w:t>需要解释原因。</w:t>
      </w:r>
    </w:p>
    <w:p>
      <w:pPr>
        <w:pStyle w:val="8"/>
        <w:rPr>
          <w:sz w:val="20"/>
        </w:rPr>
      </w:pPr>
    </w:p>
    <w:p>
      <w:pPr>
        <w:pStyle w:val="8"/>
        <w:rPr>
          <w:sz w:val="20"/>
        </w:rPr>
      </w:pPr>
    </w:p>
    <w:p>
      <w:pPr>
        <w:pStyle w:val="8"/>
        <w:spacing w:before="8"/>
        <w:rPr>
          <w:sz w:val="27"/>
        </w:rPr>
      </w:pPr>
    </w:p>
    <w:p>
      <w:pPr>
        <w:spacing w:before="99"/>
        <w:ind w:left="0" w:right="997" w:firstLine="0"/>
        <w:jc w:val="right"/>
        <w:rPr>
          <w:rFonts w:ascii="Arial"/>
          <w:sz w:val="17"/>
        </w:rPr>
      </w:pPr>
      <w:r>
        <w:rPr>
          <w:rFonts w:ascii="Arial"/>
          <w:color w:val="7E7E7E"/>
          <w:sz w:val="17"/>
        </w:rPr>
        <w:t>30</w:t>
      </w:r>
    </w:p>
    <w:p>
      <w:pPr>
        <w:spacing w:after="0"/>
        <w:jc w:val="right"/>
        <w:rPr>
          <w:rFonts w:ascii="Arial"/>
          <w:sz w:val="17"/>
        </w:rPr>
        <w:sectPr>
          <w:headerReference r:id="rId35" w:type="default"/>
          <w:footerReference r:id="rId36" w:type="default"/>
          <w:pgSz w:w="16840" w:h="11910" w:orient="landscape"/>
          <w:pgMar w:top="2580" w:right="60" w:bottom="280" w:left="420" w:header="1939" w:footer="0" w:gutter="0"/>
        </w:sectPr>
      </w:pPr>
    </w:p>
    <w:p>
      <w:pPr>
        <w:pStyle w:val="8"/>
        <w:rPr>
          <w:rFonts w:ascii="Arial"/>
          <w:sz w:val="20"/>
        </w:rPr>
      </w:pPr>
      <w:r>
        <mc:AlternateContent>
          <mc:Choice Requires="wpg">
            <w:drawing>
              <wp:anchor distT="0" distB="0" distL="114300" distR="114300" simplePos="0" relativeHeight="250391552" behindDoc="1" locked="0" layoutInCell="1" allowOverlap="1">
                <wp:simplePos x="0" y="0"/>
                <wp:positionH relativeFrom="page">
                  <wp:posOffset>588010</wp:posOffset>
                </wp:positionH>
                <wp:positionV relativeFrom="page">
                  <wp:posOffset>1685290</wp:posOffset>
                </wp:positionV>
                <wp:extent cx="9241790" cy="4559935"/>
                <wp:effectExtent l="0" t="0" r="16510" b="12065"/>
                <wp:wrapNone/>
                <wp:docPr id="73" name="组合 77"/>
                <wp:cNvGraphicFramePr/>
                <a:graphic xmlns:a="http://schemas.openxmlformats.org/drawingml/2006/main">
                  <a:graphicData uri="http://schemas.microsoft.com/office/word/2010/wordprocessingGroup">
                    <wpg:wgp>
                      <wpg:cNvGrpSpPr/>
                      <wpg:grpSpPr>
                        <a:xfrm>
                          <a:off x="0" y="0"/>
                          <a:ext cx="9241790" cy="4559935"/>
                          <a:chOff x="926" y="2654"/>
                          <a:chExt cx="14554" cy="7181"/>
                        </a:xfrm>
                      </wpg:grpSpPr>
                      <pic:pic xmlns:pic="http://schemas.openxmlformats.org/drawingml/2006/picture">
                        <pic:nvPicPr>
                          <pic:cNvPr id="71" name="图片 78"/>
                          <pic:cNvPicPr>
                            <a:picLocks noChangeAspect="1"/>
                          </pic:cNvPicPr>
                        </pic:nvPicPr>
                        <pic:blipFill>
                          <a:blip r:embed="rId91"/>
                          <a:stretch>
                            <a:fillRect/>
                          </a:stretch>
                        </pic:blipFill>
                        <pic:spPr>
                          <a:xfrm>
                            <a:off x="926" y="2654"/>
                            <a:ext cx="14554" cy="7181"/>
                          </a:xfrm>
                          <a:prstGeom prst="rect">
                            <a:avLst/>
                          </a:prstGeom>
                          <a:noFill/>
                          <a:ln w="9525">
                            <a:noFill/>
                          </a:ln>
                        </pic:spPr>
                      </pic:pic>
                      <wps:wsp>
                        <wps:cNvPr id="72" name="任意多边形 79"/>
                        <wps:cNvSpPr/>
                        <wps:spPr>
                          <a:xfrm>
                            <a:off x="1065" y="9225"/>
                            <a:ext cx="6653" cy="540"/>
                          </a:xfrm>
                          <a:custGeom>
                            <a:avLst/>
                            <a:gdLst/>
                            <a:ahLst/>
                            <a:cxnLst/>
                            <a:pathLst>
                              <a:path w="6653" h="540">
                                <a:moveTo>
                                  <a:pt x="6652" y="540"/>
                                </a:moveTo>
                                <a:lnTo>
                                  <a:pt x="0" y="540"/>
                                </a:lnTo>
                                <a:lnTo>
                                  <a:pt x="0" y="0"/>
                                </a:lnTo>
                                <a:lnTo>
                                  <a:pt x="6652" y="0"/>
                                </a:lnTo>
                                <a:lnTo>
                                  <a:pt x="6652" y="26"/>
                                </a:lnTo>
                                <a:lnTo>
                                  <a:pt x="52" y="26"/>
                                </a:lnTo>
                                <a:lnTo>
                                  <a:pt x="26" y="52"/>
                                </a:lnTo>
                                <a:lnTo>
                                  <a:pt x="52" y="52"/>
                                </a:lnTo>
                                <a:lnTo>
                                  <a:pt x="52" y="487"/>
                                </a:lnTo>
                                <a:lnTo>
                                  <a:pt x="26" y="487"/>
                                </a:lnTo>
                                <a:lnTo>
                                  <a:pt x="52" y="513"/>
                                </a:lnTo>
                                <a:lnTo>
                                  <a:pt x="6652" y="513"/>
                                </a:lnTo>
                                <a:lnTo>
                                  <a:pt x="6652" y="540"/>
                                </a:lnTo>
                                <a:close/>
                                <a:moveTo>
                                  <a:pt x="52" y="52"/>
                                </a:moveTo>
                                <a:lnTo>
                                  <a:pt x="26" y="52"/>
                                </a:lnTo>
                                <a:lnTo>
                                  <a:pt x="52" y="26"/>
                                </a:lnTo>
                                <a:lnTo>
                                  <a:pt x="52" y="52"/>
                                </a:lnTo>
                                <a:close/>
                                <a:moveTo>
                                  <a:pt x="6600" y="52"/>
                                </a:moveTo>
                                <a:lnTo>
                                  <a:pt x="52" y="52"/>
                                </a:lnTo>
                                <a:lnTo>
                                  <a:pt x="52" y="26"/>
                                </a:lnTo>
                                <a:lnTo>
                                  <a:pt x="6600" y="26"/>
                                </a:lnTo>
                                <a:lnTo>
                                  <a:pt x="6600" y="52"/>
                                </a:lnTo>
                                <a:close/>
                                <a:moveTo>
                                  <a:pt x="6600" y="513"/>
                                </a:moveTo>
                                <a:lnTo>
                                  <a:pt x="6600" y="26"/>
                                </a:lnTo>
                                <a:lnTo>
                                  <a:pt x="6626" y="52"/>
                                </a:lnTo>
                                <a:lnTo>
                                  <a:pt x="6652" y="52"/>
                                </a:lnTo>
                                <a:lnTo>
                                  <a:pt x="6652" y="487"/>
                                </a:lnTo>
                                <a:lnTo>
                                  <a:pt x="6626" y="487"/>
                                </a:lnTo>
                                <a:lnTo>
                                  <a:pt x="6600" y="513"/>
                                </a:lnTo>
                                <a:close/>
                                <a:moveTo>
                                  <a:pt x="6652" y="52"/>
                                </a:moveTo>
                                <a:lnTo>
                                  <a:pt x="6626" y="52"/>
                                </a:lnTo>
                                <a:lnTo>
                                  <a:pt x="6600" y="26"/>
                                </a:lnTo>
                                <a:lnTo>
                                  <a:pt x="6652" y="26"/>
                                </a:lnTo>
                                <a:lnTo>
                                  <a:pt x="6652" y="52"/>
                                </a:lnTo>
                                <a:close/>
                                <a:moveTo>
                                  <a:pt x="52" y="513"/>
                                </a:moveTo>
                                <a:lnTo>
                                  <a:pt x="26" y="487"/>
                                </a:lnTo>
                                <a:lnTo>
                                  <a:pt x="52" y="487"/>
                                </a:lnTo>
                                <a:lnTo>
                                  <a:pt x="52" y="513"/>
                                </a:lnTo>
                                <a:close/>
                                <a:moveTo>
                                  <a:pt x="6600" y="513"/>
                                </a:moveTo>
                                <a:lnTo>
                                  <a:pt x="52" y="513"/>
                                </a:lnTo>
                                <a:lnTo>
                                  <a:pt x="52" y="487"/>
                                </a:lnTo>
                                <a:lnTo>
                                  <a:pt x="6600" y="487"/>
                                </a:lnTo>
                                <a:lnTo>
                                  <a:pt x="6600" y="513"/>
                                </a:lnTo>
                                <a:close/>
                                <a:moveTo>
                                  <a:pt x="6652" y="513"/>
                                </a:moveTo>
                                <a:lnTo>
                                  <a:pt x="6600" y="513"/>
                                </a:lnTo>
                                <a:lnTo>
                                  <a:pt x="6626" y="487"/>
                                </a:lnTo>
                                <a:lnTo>
                                  <a:pt x="6652" y="487"/>
                                </a:lnTo>
                                <a:lnTo>
                                  <a:pt x="6652" y="513"/>
                                </a:lnTo>
                                <a:close/>
                              </a:path>
                            </a:pathLst>
                          </a:custGeom>
                          <a:solidFill>
                            <a:srgbClr val="FF0000"/>
                          </a:solidFill>
                          <a:ln w="9525">
                            <a:noFill/>
                          </a:ln>
                        </wps:spPr>
                        <wps:bodyPr upright="1"/>
                      </wps:wsp>
                    </wpg:wgp>
                  </a:graphicData>
                </a:graphic>
              </wp:anchor>
            </w:drawing>
          </mc:Choice>
          <mc:Fallback>
            <w:pict>
              <v:group id="组合 77" o:spid="_x0000_s1026" o:spt="203" style="position:absolute;left:0pt;margin-left:46.3pt;margin-top:132.7pt;height:359.05pt;width:727.7pt;mso-position-horizontal-relative:page;mso-position-vertical-relative:page;z-index:-252924928;mso-width-relative:page;mso-height-relative:page;" coordorigin="926,2654" coordsize="14554,7181" o:gfxdata="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">
                <o:lock v:ext="edit" aspectratio="f"/>
                <v:shape id="图片 78" o:spid="_x0000_s1026" o:spt="75" alt="" type="#_x0000_t75" style="position:absolute;left:926;top:2654;height:7181;width:14554;" filled="f" o:preferrelative="t" stroked="f" coordsize="21600,21600" o:gfxdata="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D4ze8AAAA&#10;2wAAAA8AAAAAAAAAAQAgAAAAIgAAAGRycy9kb3ducmV2LnhtbFBLAQIUABQAAAAIAIdO4kAzLwWe&#10;OwAAADkAAAAQAAAAAAAAAAEAIAAAAAsBAABkcnMvc2hhcGV4bWwueG1sUEsFBgAAAAAGAAYAWwEA&#10;ALUDAAAAAA==&#10;">
                  <v:fill on="f" focussize="0,0"/>
                  <v:stroke on="f"/>
                  <v:imagedata r:id="rId91" o:title=""/>
                  <o:lock v:ext="edit" aspectratio="t"/>
                </v:shape>
                <v:shape id="任意多边形 79" o:spid="_x0000_s1026" o:spt="100" style="position:absolute;left:1065;top:9225;height:540;width:6653;" fillcolor="#FF0000" filled="t" stroked="f" coordsize="6653,540" o:gfxdata="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YFsvQAA&#10;ANsAAAAPAAAAAAAAAAEAIAAAACIAAABkcnMvZG93bnJldi54bWxQSwECFAAUAAAACACHTuJAMy8F&#10;njsAAAA5AAAAEAAAAAAAAAABACAAAAAMAQAAZHJzL3NoYXBleG1sLnhtbFBLBQYAAAAABgAGAFsB&#10;AAC2AwAAAAA=&#10;" path="m6652,540l0,540,0,0,6652,0,6652,26,52,26,26,52,52,52,52,487,26,487,52,513,6652,513,6652,540xm52,52l26,52,52,26,52,52xm6600,52l52,52,52,26,6600,26,6600,52xm6600,513l6600,26,6626,52,6652,52,6652,487,6626,487,6600,513xm6652,52l6626,52,6600,26,6652,26,6652,52xm52,513l26,487,52,487,52,513xm6600,513l52,513,52,487,6600,487,6600,513xm6652,513l6600,513,6626,487,6652,487,6652,513xe">
                  <v:fill on="t" focussize="0,0"/>
                  <v:stroke on="f"/>
                  <v:imagedata o:title=""/>
                  <o:lock v:ext="edit" aspectratio="f"/>
                </v:shape>
              </v:group>
            </w:pict>
          </mc:Fallback>
        </mc:AlternateContent>
      </w: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spacing w:before="162"/>
        <w:ind w:left="8616"/>
      </w:pPr>
      <w:r>
        <w:rPr>
          <w:color w:val="FF0000"/>
        </w:rPr>
        <w:t>规模上企业</w:t>
      </w:r>
      <w:r>
        <w:t>需填报该项指标</w:t>
      </w:r>
    </w:p>
    <w:p>
      <w:pPr>
        <w:spacing w:after="0"/>
        <w:sectPr>
          <w:headerReference r:id="rId37" w:type="default"/>
          <w:footerReference r:id="rId38" w:type="default"/>
          <w:pgSz w:w="16840" w:h="11910" w:orient="landscape"/>
          <w:pgMar w:top="2580" w:right="60" w:bottom="2020" w:left="420" w:header="1939" w:footer="1821" w:gutter="0"/>
          <w:pgNumType w:start="1"/>
        </w:sectPr>
      </w:pPr>
    </w:p>
    <w:p>
      <w:pPr>
        <w:pStyle w:val="8"/>
        <w:spacing w:before="6"/>
        <w:rPr>
          <w:rFonts w:ascii="Times New Roman"/>
          <w:sz w:val="21"/>
        </w:rPr>
      </w:pPr>
    </w:p>
    <w:p>
      <w:pPr>
        <w:pStyle w:val="8"/>
        <w:ind w:left="208"/>
        <w:rPr>
          <w:rFonts w:ascii="Times New Roman"/>
          <w:sz w:val="20"/>
        </w:rPr>
      </w:pPr>
      <w:r>
        <w:rPr>
          <w:rFonts w:ascii="Times New Roman"/>
          <w:sz w:val="20"/>
        </w:rPr>
        <w:drawing>
          <wp:inline distT="0" distB="0" distL="0" distR="0">
            <wp:extent cx="9626600" cy="4283710"/>
            <wp:effectExtent l="0" t="0" r="0" b="0"/>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8.jpeg"/>
                    <pic:cNvPicPr>
                      <a:picLocks noChangeAspect="1"/>
                    </pic:cNvPicPr>
                  </pic:nvPicPr>
                  <pic:blipFill>
                    <a:blip r:embed="rId92" cstate="print"/>
                    <a:stretch>
                      <a:fillRect/>
                    </a:stretch>
                  </pic:blipFill>
                  <pic:spPr>
                    <a:xfrm>
                      <a:off x="0" y="0"/>
                      <a:ext cx="9626711" cy="4284249"/>
                    </a:xfrm>
                    <a:prstGeom prst="rect">
                      <a:avLst/>
                    </a:prstGeom>
                  </pic:spPr>
                </pic:pic>
              </a:graphicData>
            </a:graphic>
          </wp:inline>
        </w:drawing>
      </w:r>
    </w:p>
    <w:p>
      <w:pPr>
        <w:spacing w:after="0"/>
        <w:rPr>
          <w:rFonts w:ascii="Times New Roman"/>
          <w:sz w:val="20"/>
        </w:rPr>
        <w:sectPr>
          <w:headerReference r:id="rId39" w:type="default"/>
          <w:pgSz w:w="16840" w:h="11910" w:orient="landscape"/>
          <w:pgMar w:top="2580" w:right="60" w:bottom="2020" w:left="420" w:header="1939" w:footer="1821" w:gutter="0"/>
        </w:sectPr>
      </w:pPr>
    </w:p>
    <w:p>
      <w:pPr>
        <w:pStyle w:val="8"/>
        <w:rPr>
          <w:rFonts w:ascii="Times New Roman"/>
          <w:sz w:val="20"/>
        </w:rPr>
      </w:pPr>
      <w:r>
        <mc:AlternateContent>
          <mc:Choice Requires="wpg">
            <w:drawing>
              <wp:anchor distT="0" distB="0" distL="114300" distR="114300" simplePos="0" relativeHeight="250392576" behindDoc="1" locked="0" layoutInCell="1" allowOverlap="1">
                <wp:simplePos x="0" y="0"/>
                <wp:positionH relativeFrom="page">
                  <wp:posOffset>588010</wp:posOffset>
                </wp:positionH>
                <wp:positionV relativeFrom="page">
                  <wp:posOffset>1734185</wp:posOffset>
                </wp:positionV>
                <wp:extent cx="9618345" cy="4511040"/>
                <wp:effectExtent l="0" t="0" r="1905" b="3810"/>
                <wp:wrapNone/>
                <wp:docPr id="76" name="组合 80"/>
                <wp:cNvGraphicFramePr/>
                <a:graphic xmlns:a="http://schemas.openxmlformats.org/drawingml/2006/main">
                  <a:graphicData uri="http://schemas.microsoft.com/office/word/2010/wordprocessingGroup">
                    <wpg:wgp>
                      <wpg:cNvGrpSpPr/>
                      <wpg:grpSpPr>
                        <a:xfrm>
                          <a:off x="0" y="0"/>
                          <a:ext cx="9618345" cy="4511040"/>
                          <a:chOff x="926" y="2731"/>
                          <a:chExt cx="15147" cy="7104"/>
                        </a:xfrm>
                      </wpg:grpSpPr>
                      <pic:pic xmlns:pic="http://schemas.openxmlformats.org/drawingml/2006/picture">
                        <pic:nvPicPr>
                          <pic:cNvPr id="74" name="图片 81"/>
                          <pic:cNvPicPr>
                            <a:picLocks noChangeAspect="1"/>
                          </pic:cNvPicPr>
                        </pic:nvPicPr>
                        <pic:blipFill>
                          <a:blip r:embed="rId93"/>
                          <a:stretch>
                            <a:fillRect/>
                          </a:stretch>
                        </pic:blipFill>
                        <pic:spPr>
                          <a:xfrm>
                            <a:off x="926" y="2731"/>
                            <a:ext cx="15147" cy="7104"/>
                          </a:xfrm>
                          <a:prstGeom prst="rect">
                            <a:avLst/>
                          </a:prstGeom>
                          <a:noFill/>
                          <a:ln w="9525">
                            <a:noFill/>
                          </a:ln>
                        </pic:spPr>
                      </pic:pic>
                      <wps:wsp>
                        <wps:cNvPr id="75" name="任意多边形 82"/>
                        <wps:cNvSpPr/>
                        <wps:spPr>
                          <a:xfrm>
                            <a:off x="1346" y="5438"/>
                            <a:ext cx="6653" cy="1169"/>
                          </a:xfrm>
                          <a:custGeom>
                            <a:avLst/>
                            <a:gdLst/>
                            <a:ahLst/>
                            <a:cxnLst/>
                            <a:pathLst>
                              <a:path w="6653" h="1169">
                                <a:moveTo>
                                  <a:pt x="6653" y="1169"/>
                                </a:moveTo>
                                <a:lnTo>
                                  <a:pt x="0" y="1169"/>
                                </a:lnTo>
                                <a:lnTo>
                                  <a:pt x="0" y="0"/>
                                </a:lnTo>
                                <a:lnTo>
                                  <a:pt x="6653" y="0"/>
                                </a:lnTo>
                                <a:lnTo>
                                  <a:pt x="6653" y="27"/>
                                </a:lnTo>
                                <a:lnTo>
                                  <a:pt x="53" y="27"/>
                                </a:lnTo>
                                <a:lnTo>
                                  <a:pt x="27" y="53"/>
                                </a:lnTo>
                                <a:lnTo>
                                  <a:pt x="53" y="53"/>
                                </a:lnTo>
                                <a:lnTo>
                                  <a:pt x="53" y="1116"/>
                                </a:lnTo>
                                <a:lnTo>
                                  <a:pt x="27" y="1116"/>
                                </a:lnTo>
                                <a:lnTo>
                                  <a:pt x="53" y="1143"/>
                                </a:lnTo>
                                <a:lnTo>
                                  <a:pt x="6653" y="1143"/>
                                </a:lnTo>
                                <a:lnTo>
                                  <a:pt x="6653" y="1169"/>
                                </a:lnTo>
                                <a:close/>
                                <a:moveTo>
                                  <a:pt x="53" y="53"/>
                                </a:moveTo>
                                <a:lnTo>
                                  <a:pt x="27" y="53"/>
                                </a:lnTo>
                                <a:lnTo>
                                  <a:pt x="53" y="27"/>
                                </a:lnTo>
                                <a:lnTo>
                                  <a:pt x="53" y="53"/>
                                </a:lnTo>
                                <a:close/>
                                <a:moveTo>
                                  <a:pt x="6600" y="53"/>
                                </a:moveTo>
                                <a:lnTo>
                                  <a:pt x="53" y="53"/>
                                </a:lnTo>
                                <a:lnTo>
                                  <a:pt x="53" y="27"/>
                                </a:lnTo>
                                <a:lnTo>
                                  <a:pt x="6600" y="27"/>
                                </a:lnTo>
                                <a:lnTo>
                                  <a:pt x="6600" y="53"/>
                                </a:lnTo>
                                <a:close/>
                                <a:moveTo>
                                  <a:pt x="6600" y="1143"/>
                                </a:moveTo>
                                <a:lnTo>
                                  <a:pt x="6600" y="27"/>
                                </a:lnTo>
                                <a:lnTo>
                                  <a:pt x="6627" y="53"/>
                                </a:lnTo>
                                <a:lnTo>
                                  <a:pt x="6653" y="53"/>
                                </a:lnTo>
                                <a:lnTo>
                                  <a:pt x="6653" y="1116"/>
                                </a:lnTo>
                                <a:lnTo>
                                  <a:pt x="6627" y="1116"/>
                                </a:lnTo>
                                <a:lnTo>
                                  <a:pt x="6600" y="1143"/>
                                </a:lnTo>
                                <a:close/>
                                <a:moveTo>
                                  <a:pt x="6653" y="53"/>
                                </a:moveTo>
                                <a:lnTo>
                                  <a:pt x="6627" y="53"/>
                                </a:lnTo>
                                <a:lnTo>
                                  <a:pt x="6600" y="27"/>
                                </a:lnTo>
                                <a:lnTo>
                                  <a:pt x="6653" y="27"/>
                                </a:lnTo>
                                <a:lnTo>
                                  <a:pt x="6653" y="53"/>
                                </a:lnTo>
                                <a:close/>
                                <a:moveTo>
                                  <a:pt x="53" y="1143"/>
                                </a:moveTo>
                                <a:lnTo>
                                  <a:pt x="27" y="1116"/>
                                </a:lnTo>
                                <a:lnTo>
                                  <a:pt x="53" y="1116"/>
                                </a:lnTo>
                                <a:lnTo>
                                  <a:pt x="53" y="1143"/>
                                </a:lnTo>
                                <a:close/>
                                <a:moveTo>
                                  <a:pt x="6600" y="1143"/>
                                </a:moveTo>
                                <a:lnTo>
                                  <a:pt x="53" y="1143"/>
                                </a:lnTo>
                                <a:lnTo>
                                  <a:pt x="53" y="1116"/>
                                </a:lnTo>
                                <a:lnTo>
                                  <a:pt x="6600" y="1116"/>
                                </a:lnTo>
                                <a:lnTo>
                                  <a:pt x="6600" y="1143"/>
                                </a:lnTo>
                                <a:close/>
                                <a:moveTo>
                                  <a:pt x="6653" y="1143"/>
                                </a:moveTo>
                                <a:lnTo>
                                  <a:pt x="6600" y="1143"/>
                                </a:lnTo>
                                <a:lnTo>
                                  <a:pt x="6627" y="1116"/>
                                </a:lnTo>
                                <a:lnTo>
                                  <a:pt x="6653" y="1116"/>
                                </a:lnTo>
                                <a:lnTo>
                                  <a:pt x="6653" y="1143"/>
                                </a:lnTo>
                                <a:close/>
                              </a:path>
                            </a:pathLst>
                          </a:custGeom>
                          <a:solidFill>
                            <a:srgbClr val="FF0000"/>
                          </a:solidFill>
                          <a:ln w="9525">
                            <a:noFill/>
                          </a:ln>
                        </wps:spPr>
                        <wps:bodyPr upright="1"/>
                      </wps:wsp>
                    </wpg:wgp>
                  </a:graphicData>
                </a:graphic>
              </wp:anchor>
            </w:drawing>
          </mc:Choice>
          <mc:Fallback>
            <w:pict>
              <v:group id="组合 80" o:spid="_x0000_s1026" o:spt="203" style="position:absolute;left:0pt;margin-left:46.3pt;margin-top:136.55pt;height:355.2pt;width:757.35pt;mso-position-horizontal-relative:page;mso-position-vertical-relative:page;z-index:-252923904;mso-width-relative:page;mso-height-relative:page;" coordorigin="926,2731" coordsize="15147,7104" o:gfxdata="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">
                <o:lock v:ext="edit" aspectratio="f"/>
                <v:shape id="图片 81" o:spid="_x0000_s1026" o:spt="75" alt="" type="#_x0000_t75" style="position:absolute;left:926;top:2731;height:7104;width:15147;" filled="f" o:preferrelative="t" stroked="f" coordsize="21600,21600" o:gfxdata="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BwSlK2AAAA2wAAAA8A&#10;AAAAAAAAAQAgAAAAIgAAAGRycy9kb3ducmV2LnhtbFBLAQIUABQAAAAIAIdO4kAzLwWeOwAAADkA&#10;AAAQAAAAAAAAAAEAIAAAAAUBAABkcnMvc2hhcGV4bWwueG1sUEsFBgAAAAAGAAYAWwEAAK8DAAAA&#10;AA==&#10;">
                  <v:fill on="f" focussize="0,0"/>
                  <v:stroke on="f"/>
                  <v:imagedata r:id="rId93" o:title=""/>
                  <o:lock v:ext="edit" aspectratio="t"/>
                </v:shape>
                <v:shape id="任意多边形 82" o:spid="_x0000_s1026" o:spt="100" style="position:absolute;left:1346;top:5438;height:1169;width:6653;" fillcolor="#FF0000" filled="t" stroked="f" coordsize="6653,1169" o:gfxdata="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GXj74A&#10;AADbAAAADwAAAAAAAAABACAAAAAiAAAAZHJzL2Rvd25yZXYueG1sUEsBAhQAFAAAAAgAh07iQDMv&#10;BZ47AAAAOQAAABAAAAAAAAAAAQAgAAAADQEAAGRycy9zaGFwZXhtbC54bWxQSwUGAAAAAAYABgBb&#10;AQAAtwMAAAAA&#10;" path="m6653,1169l0,1169,0,0,6653,0,6653,27,53,27,27,53,53,53,53,1116,27,1116,53,1143,6653,1143,6653,1169xm53,53l27,53,53,27,53,53xm6600,53l53,53,53,27,6600,27,6600,53xm6600,1143l6600,27,6627,53,6653,53,6653,1116,6627,1116,6600,1143xm6653,53l6627,53,6600,27,6653,27,6653,53xm53,1143l27,1116,53,1116,53,1143xm6600,1143l53,1143,53,1116,6600,1116,6600,1143xm6653,1143l6600,1143,6627,1116,6653,1116,6653,1143xe">
                  <v:fill on="t" focussize="0,0"/>
                  <v:stroke on="f"/>
                  <v:imagedata o:title=""/>
                  <o:lock v:ext="edit" aspectratio="f"/>
                </v:shape>
              </v:group>
            </w:pict>
          </mc:Fallback>
        </mc:AlternateContent>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9"/>
        <w:rPr>
          <w:rFonts w:ascii="Times New Roman"/>
          <w:sz w:val="29"/>
        </w:rPr>
      </w:pPr>
    </w:p>
    <w:p>
      <w:pPr>
        <w:pStyle w:val="8"/>
        <w:spacing w:before="27"/>
        <w:ind w:left="8123"/>
      </w:pPr>
      <w:r>
        <w:rPr>
          <w:color w:val="FF0000"/>
        </w:rPr>
        <w:t>人员全年须在企业累计工作</w:t>
      </w:r>
      <w:r>
        <w:rPr>
          <w:rFonts w:ascii="Arial" w:eastAsia="Arial"/>
          <w:color w:val="FF0000"/>
        </w:rPr>
        <w:t>183</w:t>
      </w:r>
      <w:r>
        <w:rPr>
          <w:color w:val="FF0000"/>
        </w:rPr>
        <w:t>天以上</w:t>
      </w:r>
    </w:p>
    <w:p>
      <w:pPr>
        <w:spacing w:after="0"/>
        <w:sectPr>
          <w:headerReference r:id="rId40" w:type="default"/>
          <w:pgSz w:w="16840" w:h="11910" w:orient="landscape"/>
          <w:pgMar w:top="2580" w:right="60" w:bottom="2020" w:left="420" w:header="1939" w:footer="1821" w:gutter="0"/>
        </w:sectPr>
      </w:pPr>
    </w:p>
    <w:p>
      <w:pPr>
        <w:pStyle w:val="8"/>
        <w:rPr>
          <w:sz w:val="20"/>
        </w:rPr>
      </w:pPr>
      <w:r>
        <mc:AlternateContent>
          <mc:Choice Requires="wpg">
            <w:drawing>
              <wp:anchor distT="0" distB="0" distL="114300" distR="114300" simplePos="0" relativeHeight="250393600" behindDoc="1" locked="0" layoutInCell="1" allowOverlap="1">
                <wp:simplePos x="0" y="0"/>
                <wp:positionH relativeFrom="page">
                  <wp:posOffset>440055</wp:posOffset>
                </wp:positionH>
                <wp:positionV relativeFrom="page">
                  <wp:posOffset>1714500</wp:posOffset>
                </wp:positionV>
                <wp:extent cx="8944610" cy="4962525"/>
                <wp:effectExtent l="635" t="0" r="8255" b="9525"/>
                <wp:wrapNone/>
                <wp:docPr id="79" name="组合 83"/>
                <wp:cNvGraphicFramePr/>
                <a:graphic xmlns:a="http://schemas.openxmlformats.org/drawingml/2006/main">
                  <a:graphicData uri="http://schemas.microsoft.com/office/word/2010/wordprocessingGroup">
                    <wpg:wgp>
                      <wpg:cNvGrpSpPr/>
                      <wpg:grpSpPr>
                        <a:xfrm>
                          <a:off x="0" y="0"/>
                          <a:ext cx="8944610" cy="4962525"/>
                          <a:chOff x="694" y="2700"/>
                          <a:chExt cx="14086" cy="7815"/>
                        </a:xfrm>
                      </wpg:grpSpPr>
                      <pic:pic xmlns:pic="http://schemas.openxmlformats.org/drawingml/2006/picture">
                        <pic:nvPicPr>
                          <pic:cNvPr id="77" name="图片 84"/>
                          <pic:cNvPicPr>
                            <a:picLocks noChangeAspect="1"/>
                          </pic:cNvPicPr>
                        </pic:nvPicPr>
                        <pic:blipFill>
                          <a:blip r:embed="rId94"/>
                          <a:stretch>
                            <a:fillRect/>
                          </a:stretch>
                        </pic:blipFill>
                        <pic:spPr>
                          <a:xfrm>
                            <a:off x="693" y="2700"/>
                            <a:ext cx="14086" cy="7815"/>
                          </a:xfrm>
                          <a:prstGeom prst="rect">
                            <a:avLst/>
                          </a:prstGeom>
                          <a:noFill/>
                          <a:ln w="9525">
                            <a:noFill/>
                          </a:ln>
                        </pic:spPr>
                      </pic:pic>
                      <wps:wsp>
                        <wps:cNvPr id="78" name="任意多边形 85"/>
                        <wps:cNvSpPr/>
                        <wps:spPr>
                          <a:xfrm>
                            <a:off x="900" y="8860"/>
                            <a:ext cx="7546" cy="1025"/>
                          </a:xfrm>
                          <a:custGeom>
                            <a:avLst/>
                            <a:gdLst/>
                            <a:ahLst/>
                            <a:cxnLst/>
                            <a:pathLst>
                              <a:path w="7546" h="1025">
                                <a:moveTo>
                                  <a:pt x="7546" y="1025"/>
                                </a:moveTo>
                                <a:lnTo>
                                  <a:pt x="0" y="1025"/>
                                </a:lnTo>
                                <a:lnTo>
                                  <a:pt x="0" y="0"/>
                                </a:lnTo>
                                <a:lnTo>
                                  <a:pt x="7546" y="0"/>
                                </a:lnTo>
                                <a:lnTo>
                                  <a:pt x="7546" y="26"/>
                                </a:lnTo>
                                <a:lnTo>
                                  <a:pt x="53" y="26"/>
                                </a:lnTo>
                                <a:lnTo>
                                  <a:pt x="26" y="53"/>
                                </a:lnTo>
                                <a:lnTo>
                                  <a:pt x="53" y="53"/>
                                </a:lnTo>
                                <a:lnTo>
                                  <a:pt x="53" y="972"/>
                                </a:lnTo>
                                <a:lnTo>
                                  <a:pt x="26" y="972"/>
                                </a:lnTo>
                                <a:lnTo>
                                  <a:pt x="53" y="998"/>
                                </a:lnTo>
                                <a:lnTo>
                                  <a:pt x="7546" y="998"/>
                                </a:lnTo>
                                <a:lnTo>
                                  <a:pt x="7546" y="1025"/>
                                </a:lnTo>
                                <a:close/>
                                <a:moveTo>
                                  <a:pt x="53" y="53"/>
                                </a:moveTo>
                                <a:lnTo>
                                  <a:pt x="26" y="53"/>
                                </a:lnTo>
                                <a:lnTo>
                                  <a:pt x="53" y="26"/>
                                </a:lnTo>
                                <a:lnTo>
                                  <a:pt x="53" y="53"/>
                                </a:lnTo>
                                <a:close/>
                                <a:moveTo>
                                  <a:pt x="7493" y="53"/>
                                </a:moveTo>
                                <a:lnTo>
                                  <a:pt x="53" y="53"/>
                                </a:lnTo>
                                <a:lnTo>
                                  <a:pt x="53" y="26"/>
                                </a:lnTo>
                                <a:lnTo>
                                  <a:pt x="7493" y="26"/>
                                </a:lnTo>
                                <a:lnTo>
                                  <a:pt x="7493" y="53"/>
                                </a:lnTo>
                                <a:close/>
                                <a:moveTo>
                                  <a:pt x="7493" y="998"/>
                                </a:moveTo>
                                <a:lnTo>
                                  <a:pt x="7493" y="26"/>
                                </a:lnTo>
                                <a:lnTo>
                                  <a:pt x="7519" y="53"/>
                                </a:lnTo>
                                <a:lnTo>
                                  <a:pt x="7546" y="53"/>
                                </a:lnTo>
                                <a:lnTo>
                                  <a:pt x="7546" y="972"/>
                                </a:lnTo>
                                <a:lnTo>
                                  <a:pt x="7519" y="972"/>
                                </a:lnTo>
                                <a:lnTo>
                                  <a:pt x="7493" y="998"/>
                                </a:lnTo>
                                <a:close/>
                                <a:moveTo>
                                  <a:pt x="7546" y="53"/>
                                </a:moveTo>
                                <a:lnTo>
                                  <a:pt x="7519" y="53"/>
                                </a:lnTo>
                                <a:lnTo>
                                  <a:pt x="7493" y="26"/>
                                </a:lnTo>
                                <a:lnTo>
                                  <a:pt x="7546" y="26"/>
                                </a:lnTo>
                                <a:lnTo>
                                  <a:pt x="7546" y="53"/>
                                </a:lnTo>
                                <a:close/>
                                <a:moveTo>
                                  <a:pt x="53" y="998"/>
                                </a:moveTo>
                                <a:lnTo>
                                  <a:pt x="26" y="972"/>
                                </a:lnTo>
                                <a:lnTo>
                                  <a:pt x="53" y="972"/>
                                </a:lnTo>
                                <a:lnTo>
                                  <a:pt x="53" y="998"/>
                                </a:lnTo>
                                <a:close/>
                                <a:moveTo>
                                  <a:pt x="7493" y="998"/>
                                </a:moveTo>
                                <a:lnTo>
                                  <a:pt x="53" y="998"/>
                                </a:lnTo>
                                <a:lnTo>
                                  <a:pt x="53" y="972"/>
                                </a:lnTo>
                                <a:lnTo>
                                  <a:pt x="7493" y="972"/>
                                </a:lnTo>
                                <a:lnTo>
                                  <a:pt x="7493" y="998"/>
                                </a:lnTo>
                                <a:close/>
                                <a:moveTo>
                                  <a:pt x="7546" y="998"/>
                                </a:moveTo>
                                <a:lnTo>
                                  <a:pt x="7493" y="998"/>
                                </a:lnTo>
                                <a:lnTo>
                                  <a:pt x="7519" y="972"/>
                                </a:lnTo>
                                <a:lnTo>
                                  <a:pt x="7546" y="972"/>
                                </a:lnTo>
                                <a:lnTo>
                                  <a:pt x="7546" y="998"/>
                                </a:lnTo>
                                <a:close/>
                              </a:path>
                            </a:pathLst>
                          </a:custGeom>
                          <a:solidFill>
                            <a:srgbClr val="FF0000"/>
                          </a:solidFill>
                          <a:ln w="9525">
                            <a:noFill/>
                          </a:ln>
                        </wps:spPr>
                        <wps:bodyPr upright="1"/>
                      </wps:wsp>
                    </wpg:wgp>
                  </a:graphicData>
                </a:graphic>
              </wp:anchor>
            </w:drawing>
          </mc:Choice>
          <mc:Fallback>
            <w:pict>
              <v:group id="组合 83" o:spid="_x0000_s1026" o:spt="203" style="position:absolute;left:0pt;margin-left:34.65pt;margin-top:135pt;height:390.75pt;width:704.3pt;mso-position-horizontal-relative:page;mso-position-vertical-relative:page;z-index:-252922880;mso-width-relative:page;mso-height-relative:page;" coordorigin="694,2700" coordsize="14086,7815" o:gfxdata="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">
                <o:lock v:ext="edit" aspectratio="f"/>
                <v:shape id="图片 84" o:spid="_x0000_s1026" o:spt="75" alt="" type="#_x0000_t75" style="position:absolute;left:693;top:2700;height:7815;width:14086;" filled="f" o:preferrelative="t" stroked="f" coordsize="21600,21600" o:gfxdata="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klK8AAAA&#10;2wAAAA8AAAAAAAAAAQAgAAAAIgAAAGRycy9kb3ducmV2LnhtbFBLAQIUABQAAAAIAIdO4kAzLwWe&#10;OwAAADkAAAAQAAAAAAAAAAEAIAAAAAsBAABkcnMvc2hhcGV4bWwueG1sUEsFBgAAAAAGAAYAWwEA&#10;ALUDAAAAAA==&#10;">
                  <v:fill on="f" focussize="0,0"/>
                  <v:stroke on="f"/>
                  <v:imagedata r:id="rId94" o:title=""/>
                  <o:lock v:ext="edit" aspectratio="t"/>
                </v:shape>
                <v:shape id="任意多边形 85" o:spid="_x0000_s1026" o:spt="100" style="position:absolute;left:900;top:8860;height:1025;width:7546;" fillcolor="#FF0000" filled="t" stroked="f" coordsize="7546,1025" o:gfxdata="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8DZmLgAAADbAAAA&#10;DwAAAAAAAAABACAAAAAiAAAAZHJzL2Rvd25yZXYueG1sUEsBAhQAFAAAAAgAh07iQDMvBZ47AAAA&#10;OQAAABAAAAAAAAAAAQAgAAAABwEAAGRycy9zaGFwZXhtbC54bWxQSwUGAAAAAAYABgBbAQAAsQMA&#10;AAAA&#10;" path="m7546,1025l0,1025,0,0,7546,0,7546,26,53,26,26,53,53,53,53,972,26,972,53,998,7546,998,7546,1025xm53,53l26,53,53,26,53,53xm7493,53l53,53,53,26,7493,26,7493,53xm7493,998l7493,26,7519,53,7546,53,7546,972,7519,972,7493,998xm7546,53l7519,53,7493,26,7546,26,7546,53xm53,998l26,972,53,972,53,998xm7493,998l53,998,53,972,7493,972,7493,998xm7546,998l7493,998,7519,972,7546,972,7546,998xe">
                  <v:fill on="t" focussize="0,0"/>
                  <v:stroke on="f"/>
                  <v:imagedata o:title=""/>
                  <o:lock v:ext="edit" aspectratio="f"/>
                </v:shape>
              </v:group>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7"/>
        <w:rPr>
          <w:sz w:val="14"/>
        </w:rPr>
      </w:pPr>
    </w:p>
    <w:p>
      <w:pPr>
        <w:pStyle w:val="8"/>
        <w:spacing w:before="26"/>
        <w:ind w:left="8534"/>
        <w:rPr>
          <w:rFonts w:ascii="Arial" w:eastAsia="Arial"/>
        </w:rPr>
      </w:pPr>
      <w:r>
        <w:rPr>
          <w:color w:val="FF0000"/>
        </w:rPr>
        <w:t>根据实际情况，最好不要为</w:t>
      </w:r>
      <w:r>
        <w:rPr>
          <w:rFonts w:ascii="Arial" w:eastAsia="Arial"/>
          <w:color w:val="FF0000"/>
        </w:rPr>
        <w:t>0</w:t>
      </w:r>
    </w:p>
    <w:p>
      <w:pPr>
        <w:spacing w:after="0"/>
        <w:rPr>
          <w:rFonts w:ascii="Arial" w:eastAsia="Arial"/>
        </w:rPr>
        <w:sectPr>
          <w:pgSz w:w="16840" w:h="11910" w:orient="landscape"/>
          <w:pgMar w:top="2580" w:right="60" w:bottom="2020" w:left="420" w:header="1939" w:footer="1821" w:gutter="0"/>
        </w:sectPr>
      </w:pPr>
    </w:p>
    <w:p>
      <w:pPr>
        <w:pStyle w:val="8"/>
        <w:rPr>
          <w:rFonts w:ascii="Arial"/>
          <w:sz w:val="20"/>
        </w:rPr>
      </w:pPr>
      <w:r>
        <mc:AlternateContent>
          <mc:Choice Requires="wpg">
            <w:drawing>
              <wp:anchor distT="0" distB="0" distL="114300" distR="114300" simplePos="0" relativeHeight="250394624" behindDoc="1" locked="0" layoutInCell="1" allowOverlap="1">
                <wp:simplePos x="0" y="0"/>
                <wp:positionH relativeFrom="page">
                  <wp:posOffset>0</wp:posOffset>
                </wp:positionH>
                <wp:positionV relativeFrom="page">
                  <wp:posOffset>1772285</wp:posOffset>
                </wp:positionV>
                <wp:extent cx="10692765" cy="3269615"/>
                <wp:effectExtent l="0" t="0" r="13335" b="6985"/>
                <wp:wrapNone/>
                <wp:docPr id="82" name="组合 86"/>
                <wp:cNvGraphicFramePr/>
                <a:graphic xmlns:a="http://schemas.openxmlformats.org/drawingml/2006/main">
                  <a:graphicData uri="http://schemas.microsoft.com/office/word/2010/wordprocessingGroup">
                    <wpg:wgp>
                      <wpg:cNvGrpSpPr/>
                      <wpg:grpSpPr>
                        <a:xfrm>
                          <a:off x="0" y="0"/>
                          <a:ext cx="10692765" cy="3269615"/>
                          <a:chOff x="0" y="2791"/>
                          <a:chExt cx="16839" cy="5149"/>
                        </a:xfrm>
                      </wpg:grpSpPr>
                      <pic:pic xmlns:pic="http://schemas.openxmlformats.org/drawingml/2006/picture">
                        <pic:nvPicPr>
                          <pic:cNvPr id="80" name="图片 87"/>
                          <pic:cNvPicPr>
                            <a:picLocks noChangeAspect="1"/>
                          </pic:cNvPicPr>
                        </pic:nvPicPr>
                        <pic:blipFill>
                          <a:blip r:embed="rId95"/>
                          <a:stretch>
                            <a:fillRect/>
                          </a:stretch>
                        </pic:blipFill>
                        <pic:spPr>
                          <a:xfrm>
                            <a:off x="0" y="2791"/>
                            <a:ext cx="16839" cy="5149"/>
                          </a:xfrm>
                          <a:prstGeom prst="rect">
                            <a:avLst/>
                          </a:prstGeom>
                          <a:noFill/>
                          <a:ln w="9525">
                            <a:noFill/>
                          </a:ln>
                        </pic:spPr>
                      </pic:pic>
                      <wps:wsp>
                        <wps:cNvPr id="81" name="任意多边形 88"/>
                        <wps:cNvSpPr/>
                        <wps:spPr>
                          <a:xfrm>
                            <a:off x="309" y="4552"/>
                            <a:ext cx="3836" cy="711"/>
                          </a:xfrm>
                          <a:custGeom>
                            <a:avLst/>
                            <a:gdLst/>
                            <a:ahLst/>
                            <a:cxnLst/>
                            <a:pathLst>
                              <a:path w="3836" h="711">
                                <a:moveTo>
                                  <a:pt x="3835" y="710"/>
                                </a:moveTo>
                                <a:lnTo>
                                  <a:pt x="0" y="710"/>
                                </a:lnTo>
                                <a:lnTo>
                                  <a:pt x="0" y="0"/>
                                </a:lnTo>
                                <a:lnTo>
                                  <a:pt x="3835" y="0"/>
                                </a:lnTo>
                                <a:lnTo>
                                  <a:pt x="3835" y="26"/>
                                </a:lnTo>
                                <a:lnTo>
                                  <a:pt x="52" y="26"/>
                                </a:lnTo>
                                <a:lnTo>
                                  <a:pt x="26" y="53"/>
                                </a:lnTo>
                                <a:lnTo>
                                  <a:pt x="52" y="53"/>
                                </a:lnTo>
                                <a:lnTo>
                                  <a:pt x="52" y="657"/>
                                </a:lnTo>
                                <a:lnTo>
                                  <a:pt x="26" y="657"/>
                                </a:lnTo>
                                <a:lnTo>
                                  <a:pt x="52" y="684"/>
                                </a:lnTo>
                                <a:lnTo>
                                  <a:pt x="3835" y="684"/>
                                </a:lnTo>
                                <a:lnTo>
                                  <a:pt x="3835" y="710"/>
                                </a:lnTo>
                                <a:close/>
                                <a:moveTo>
                                  <a:pt x="52" y="53"/>
                                </a:moveTo>
                                <a:lnTo>
                                  <a:pt x="26" y="53"/>
                                </a:lnTo>
                                <a:lnTo>
                                  <a:pt x="52" y="26"/>
                                </a:lnTo>
                                <a:lnTo>
                                  <a:pt x="52" y="53"/>
                                </a:lnTo>
                                <a:close/>
                                <a:moveTo>
                                  <a:pt x="3782" y="53"/>
                                </a:moveTo>
                                <a:lnTo>
                                  <a:pt x="52" y="53"/>
                                </a:lnTo>
                                <a:lnTo>
                                  <a:pt x="52" y="26"/>
                                </a:lnTo>
                                <a:lnTo>
                                  <a:pt x="3782" y="26"/>
                                </a:lnTo>
                                <a:lnTo>
                                  <a:pt x="3782" y="53"/>
                                </a:lnTo>
                                <a:close/>
                                <a:moveTo>
                                  <a:pt x="3782" y="684"/>
                                </a:moveTo>
                                <a:lnTo>
                                  <a:pt x="3782" y="26"/>
                                </a:lnTo>
                                <a:lnTo>
                                  <a:pt x="3808" y="53"/>
                                </a:lnTo>
                                <a:lnTo>
                                  <a:pt x="3835" y="53"/>
                                </a:lnTo>
                                <a:lnTo>
                                  <a:pt x="3835" y="657"/>
                                </a:lnTo>
                                <a:lnTo>
                                  <a:pt x="3808" y="657"/>
                                </a:lnTo>
                                <a:lnTo>
                                  <a:pt x="3782" y="684"/>
                                </a:lnTo>
                                <a:close/>
                                <a:moveTo>
                                  <a:pt x="3835" y="53"/>
                                </a:moveTo>
                                <a:lnTo>
                                  <a:pt x="3808" y="53"/>
                                </a:lnTo>
                                <a:lnTo>
                                  <a:pt x="3782" y="26"/>
                                </a:lnTo>
                                <a:lnTo>
                                  <a:pt x="3835" y="26"/>
                                </a:lnTo>
                                <a:lnTo>
                                  <a:pt x="3835" y="53"/>
                                </a:lnTo>
                                <a:close/>
                                <a:moveTo>
                                  <a:pt x="52" y="684"/>
                                </a:moveTo>
                                <a:lnTo>
                                  <a:pt x="26" y="657"/>
                                </a:lnTo>
                                <a:lnTo>
                                  <a:pt x="52" y="657"/>
                                </a:lnTo>
                                <a:lnTo>
                                  <a:pt x="52" y="684"/>
                                </a:lnTo>
                                <a:close/>
                                <a:moveTo>
                                  <a:pt x="3782" y="684"/>
                                </a:moveTo>
                                <a:lnTo>
                                  <a:pt x="52" y="684"/>
                                </a:lnTo>
                                <a:lnTo>
                                  <a:pt x="52" y="657"/>
                                </a:lnTo>
                                <a:lnTo>
                                  <a:pt x="3782" y="657"/>
                                </a:lnTo>
                                <a:lnTo>
                                  <a:pt x="3782" y="684"/>
                                </a:lnTo>
                                <a:close/>
                                <a:moveTo>
                                  <a:pt x="3835" y="684"/>
                                </a:moveTo>
                                <a:lnTo>
                                  <a:pt x="3782" y="684"/>
                                </a:lnTo>
                                <a:lnTo>
                                  <a:pt x="3808" y="657"/>
                                </a:lnTo>
                                <a:lnTo>
                                  <a:pt x="3835" y="657"/>
                                </a:lnTo>
                                <a:lnTo>
                                  <a:pt x="3835" y="684"/>
                                </a:lnTo>
                                <a:close/>
                              </a:path>
                            </a:pathLst>
                          </a:custGeom>
                          <a:solidFill>
                            <a:srgbClr val="FF0000"/>
                          </a:solidFill>
                          <a:ln w="9525">
                            <a:noFill/>
                          </a:ln>
                        </wps:spPr>
                        <wps:bodyPr upright="1"/>
                      </wps:wsp>
                    </wpg:wgp>
                  </a:graphicData>
                </a:graphic>
              </wp:anchor>
            </w:drawing>
          </mc:Choice>
          <mc:Fallback>
            <w:pict>
              <v:group id="组合 86" o:spid="_x0000_s1026" o:spt="203" style="position:absolute;left:0pt;margin-left:0pt;margin-top:139.55pt;height:257.45pt;width:841.95pt;mso-position-horizontal-relative:page;mso-position-vertical-relative:page;z-index:-252921856;mso-width-relative:page;mso-height-relative:page;" coordorigin="0,2791" coordsize="16839,5149" o:gfxdata="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">
                <o:lock v:ext="edit" aspectratio="f"/>
                <v:shape id="图片 87" o:spid="_x0000_s1026" o:spt="75" alt="" type="#_x0000_t75" style="position:absolute;left:0;top:2791;height:5149;width:16839;" filled="f" o:preferrelative="t" stroked="f" coordsize="21600,21600" o:gfxdata="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cbcVC5AAAA2wAA&#10;AA8AAAAAAAAAAQAgAAAAIgAAAGRycy9kb3ducmV2LnhtbFBLAQIUABQAAAAIAIdO4kAzLwWeOwAA&#10;ADkAAAAQAAAAAAAAAAEAIAAAAAgBAABkcnMvc2hhcGV4bWwueG1sUEsFBgAAAAAGAAYAWwEAALID&#10;AAAAAA==&#10;">
                  <v:fill on="f" focussize="0,0"/>
                  <v:stroke on="f"/>
                  <v:imagedata r:id="rId95" o:title=""/>
                  <o:lock v:ext="edit" aspectratio="t"/>
                </v:shape>
                <v:shape id="任意多边形 88" o:spid="_x0000_s1026" o:spt="100" style="position:absolute;left:309;top:4552;height:711;width:3836;" fillcolor="#FF0000" filled="t" stroked="f" coordsize="3836,711" o:gfxdata="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AzKS8AAAA&#10;2wAAAA8AAAAAAAAAAQAgAAAAIgAAAGRycy9kb3ducmV2LnhtbFBLAQIUABQAAAAIAIdO4kAzLwWe&#10;OwAAADkAAAAQAAAAAAAAAAEAIAAAAAsBAABkcnMvc2hhcGV4bWwueG1sUEsFBgAAAAAGAAYAWwEA&#10;ALUDAAAAAA==&#10;" path="m3835,710l0,710,0,0,3835,0,3835,26,52,26,26,53,52,53,52,657,26,657,52,684,3835,684,3835,710xm52,53l26,53,52,26,52,53xm3782,53l52,53,52,26,3782,26,3782,53xm3782,684l3782,26,3808,53,3835,53,3835,657,3808,657,3782,684xm3835,53l3808,53,3782,26,3835,26,3835,53xm52,684l26,657,52,657,52,684xm3782,684l52,684,52,657,3782,657,3782,684xm3835,684l3782,684,3808,657,3835,657,3835,684xe">
                  <v:fill on="t" focussize="0,0"/>
                  <v:stroke on="f"/>
                  <v:imagedata o:title=""/>
                  <o:lock v:ext="edit" aspectratio="f"/>
                </v:shape>
              </v:group>
            </w:pict>
          </mc:Fallback>
        </mc:AlternateContent>
      </w: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rPr>
          <w:rFonts w:ascii="Arial"/>
          <w:sz w:val="20"/>
        </w:rPr>
      </w:pPr>
    </w:p>
    <w:p>
      <w:pPr>
        <w:pStyle w:val="8"/>
        <w:spacing w:before="2"/>
        <w:rPr>
          <w:rFonts w:ascii="Arial"/>
          <w:sz w:val="20"/>
        </w:rPr>
      </w:pPr>
    </w:p>
    <w:p>
      <w:pPr>
        <w:pStyle w:val="5"/>
        <w:spacing w:line="878" w:lineRule="exact"/>
        <w:ind w:left="940" w:right="1909"/>
        <w:jc w:val="center"/>
      </w:pPr>
      <w:r>
        <w:rPr>
          <w:color w:val="FF0000"/>
        </w:rPr>
        <w:t>建议：每年转化项目</w:t>
      </w:r>
      <w:r>
        <w:rPr>
          <w:rFonts w:ascii="Arial" w:eastAsia="Arial"/>
          <w:color w:val="FF0000"/>
        </w:rPr>
        <w:t>5</w:t>
      </w:r>
      <w:r>
        <w:rPr>
          <w:color w:val="FF0000"/>
        </w:rPr>
        <w:t>项以上</w:t>
      </w:r>
    </w:p>
    <w:p>
      <w:pPr>
        <w:spacing w:after="0" w:line="878" w:lineRule="exact"/>
        <w:jc w:val="center"/>
        <w:sectPr>
          <w:headerReference r:id="rId41" w:type="default"/>
          <w:pgSz w:w="16840" w:h="11910" w:orient="landscape"/>
          <w:pgMar w:top="2580" w:right="60" w:bottom="2020" w:left="420" w:header="1939" w:footer="1821" w:gutter="0"/>
        </w:sectPr>
      </w:pPr>
    </w:p>
    <w:p>
      <w:pPr>
        <w:pStyle w:val="8"/>
        <w:spacing w:before="11"/>
        <w:rPr>
          <w:sz w:val="6"/>
        </w:rPr>
      </w:pPr>
      <w:r>
        <mc:AlternateContent>
          <mc:Choice Requires="wpg">
            <w:drawing>
              <wp:anchor distT="0" distB="0" distL="114300" distR="114300" simplePos="0" relativeHeight="250395648" behindDoc="1" locked="0" layoutInCell="1" allowOverlap="1">
                <wp:simplePos x="0" y="0"/>
                <wp:positionH relativeFrom="page">
                  <wp:posOffset>718820</wp:posOffset>
                </wp:positionH>
                <wp:positionV relativeFrom="page">
                  <wp:posOffset>1747520</wp:posOffset>
                </wp:positionV>
                <wp:extent cx="6274435" cy="4791710"/>
                <wp:effectExtent l="635" t="635" r="11430" b="8255"/>
                <wp:wrapNone/>
                <wp:docPr id="85" name="组合 89"/>
                <wp:cNvGraphicFramePr/>
                <a:graphic xmlns:a="http://schemas.openxmlformats.org/drawingml/2006/main">
                  <a:graphicData uri="http://schemas.microsoft.com/office/word/2010/wordprocessingGroup">
                    <wpg:wgp>
                      <wpg:cNvGrpSpPr/>
                      <wpg:grpSpPr>
                        <a:xfrm>
                          <a:off x="0" y="0"/>
                          <a:ext cx="6274435" cy="4791710"/>
                          <a:chOff x="1133" y="2753"/>
                          <a:chExt cx="9881" cy="7546"/>
                        </a:xfrm>
                      </wpg:grpSpPr>
                      <pic:pic xmlns:pic="http://schemas.openxmlformats.org/drawingml/2006/picture">
                        <pic:nvPicPr>
                          <pic:cNvPr id="83" name="图片 90"/>
                          <pic:cNvPicPr>
                            <a:picLocks noChangeAspect="1"/>
                          </pic:cNvPicPr>
                        </pic:nvPicPr>
                        <pic:blipFill>
                          <a:blip r:embed="rId96"/>
                          <a:stretch>
                            <a:fillRect/>
                          </a:stretch>
                        </pic:blipFill>
                        <pic:spPr>
                          <a:xfrm>
                            <a:off x="1132" y="2779"/>
                            <a:ext cx="9881" cy="7520"/>
                          </a:xfrm>
                          <a:prstGeom prst="rect">
                            <a:avLst/>
                          </a:prstGeom>
                          <a:noFill/>
                          <a:ln w="9525">
                            <a:noFill/>
                          </a:ln>
                        </pic:spPr>
                      </pic:pic>
                      <wps:wsp>
                        <wps:cNvPr id="84" name="任意多边形 91"/>
                        <wps:cNvSpPr/>
                        <wps:spPr>
                          <a:xfrm>
                            <a:off x="1365" y="2752"/>
                            <a:ext cx="6204" cy="7088"/>
                          </a:xfrm>
                          <a:custGeom>
                            <a:avLst/>
                            <a:gdLst/>
                            <a:ahLst/>
                            <a:cxnLst/>
                            <a:pathLst>
                              <a:path w="6204" h="7088">
                                <a:moveTo>
                                  <a:pt x="6204" y="6547"/>
                                </a:moveTo>
                                <a:lnTo>
                                  <a:pt x="6151" y="6547"/>
                                </a:lnTo>
                                <a:lnTo>
                                  <a:pt x="6151" y="6600"/>
                                </a:lnTo>
                                <a:lnTo>
                                  <a:pt x="6151" y="7034"/>
                                </a:lnTo>
                                <a:lnTo>
                                  <a:pt x="52" y="7034"/>
                                </a:lnTo>
                                <a:lnTo>
                                  <a:pt x="52" y="6600"/>
                                </a:lnTo>
                                <a:lnTo>
                                  <a:pt x="6151" y="6600"/>
                                </a:lnTo>
                                <a:lnTo>
                                  <a:pt x="6151" y="6547"/>
                                </a:lnTo>
                                <a:lnTo>
                                  <a:pt x="0" y="6547"/>
                                </a:lnTo>
                                <a:lnTo>
                                  <a:pt x="0" y="7087"/>
                                </a:lnTo>
                                <a:lnTo>
                                  <a:pt x="6204" y="7087"/>
                                </a:lnTo>
                                <a:lnTo>
                                  <a:pt x="6204" y="7061"/>
                                </a:lnTo>
                                <a:lnTo>
                                  <a:pt x="6204" y="7034"/>
                                </a:lnTo>
                                <a:lnTo>
                                  <a:pt x="6204" y="6600"/>
                                </a:lnTo>
                                <a:lnTo>
                                  <a:pt x="6204" y="6573"/>
                                </a:lnTo>
                                <a:lnTo>
                                  <a:pt x="6204" y="6547"/>
                                </a:lnTo>
                                <a:moveTo>
                                  <a:pt x="6204" y="4865"/>
                                </a:moveTo>
                                <a:lnTo>
                                  <a:pt x="6151" y="4865"/>
                                </a:lnTo>
                                <a:lnTo>
                                  <a:pt x="6151" y="4917"/>
                                </a:lnTo>
                                <a:lnTo>
                                  <a:pt x="6151" y="5354"/>
                                </a:lnTo>
                                <a:lnTo>
                                  <a:pt x="52" y="5354"/>
                                </a:lnTo>
                                <a:lnTo>
                                  <a:pt x="52" y="4917"/>
                                </a:lnTo>
                                <a:lnTo>
                                  <a:pt x="6151" y="4917"/>
                                </a:lnTo>
                                <a:lnTo>
                                  <a:pt x="6151" y="4865"/>
                                </a:lnTo>
                                <a:lnTo>
                                  <a:pt x="0" y="4865"/>
                                </a:lnTo>
                                <a:lnTo>
                                  <a:pt x="0" y="5407"/>
                                </a:lnTo>
                                <a:lnTo>
                                  <a:pt x="6204" y="5407"/>
                                </a:lnTo>
                                <a:lnTo>
                                  <a:pt x="6204" y="5381"/>
                                </a:lnTo>
                                <a:lnTo>
                                  <a:pt x="6204" y="5354"/>
                                </a:lnTo>
                                <a:lnTo>
                                  <a:pt x="6204" y="4917"/>
                                </a:lnTo>
                                <a:lnTo>
                                  <a:pt x="6204" y="4891"/>
                                </a:lnTo>
                                <a:lnTo>
                                  <a:pt x="6204" y="4865"/>
                                </a:lnTo>
                                <a:moveTo>
                                  <a:pt x="6204" y="0"/>
                                </a:moveTo>
                                <a:lnTo>
                                  <a:pt x="6151" y="0"/>
                                </a:lnTo>
                                <a:lnTo>
                                  <a:pt x="6151" y="53"/>
                                </a:lnTo>
                                <a:lnTo>
                                  <a:pt x="6151" y="487"/>
                                </a:lnTo>
                                <a:lnTo>
                                  <a:pt x="52" y="487"/>
                                </a:lnTo>
                                <a:lnTo>
                                  <a:pt x="52" y="53"/>
                                </a:lnTo>
                                <a:lnTo>
                                  <a:pt x="6151" y="53"/>
                                </a:lnTo>
                                <a:lnTo>
                                  <a:pt x="6151" y="0"/>
                                </a:lnTo>
                                <a:lnTo>
                                  <a:pt x="0" y="0"/>
                                </a:lnTo>
                                <a:lnTo>
                                  <a:pt x="0" y="540"/>
                                </a:lnTo>
                                <a:lnTo>
                                  <a:pt x="6204" y="540"/>
                                </a:lnTo>
                                <a:lnTo>
                                  <a:pt x="6204" y="513"/>
                                </a:lnTo>
                                <a:lnTo>
                                  <a:pt x="6204" y="487"/>
                                </a:lnTo>
                                <a:lnTo>
                                  <a:pt x="6204" y="53"/>
                                </a:lnTo>
                                <a:lnTo>
                                  <a:pt x="6204" y="26"/>
                                </a:lnTo>
                                <a:lnTo>
                                  <a:pt x="6204" y="0"/>
                                </a:lnTo>
                              </a:path>
                            </a:pathLst>
                          </a:custGeom>
                          <a:solidFill>
                            <a:srgbClr val="FF0000"/>
                          </a:solidFill>
                          <a:ln w="9525">
                            <a:noFill/>
                          </a:ln>
                        </wps:spPr>
                        <wps:bodyPr upright="1"/>
                      </wps:wsp>
                    </wpg:wgp>
                  </a:graphicData>
                </a:graphic>
              </wp:anchor>
            </w:drawing>
          </mc:Choice>
          <mc:Fallback>
            <w:pict>
              <v:group id="组合 89" o:spid="_x0000_s1026" o:spt="203" style="position:absolute;left:0pt;margin-left:56.6pt;margin-top:137.6pt;height:377.3pt;width:494.05pt;mso-position-horizontal-relative:page;mso-position-vertical-relative:page;z-index:-252920832;mso-width-relative:page;mso-height-relative:page;" coordorigin="1133,2753" coordsize="9881,7546" o:gfxdata="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">
                <o:lock v:ext="edit" aspectratio="f"/>
                <v:shape id="图片 90" o:spid="_x0000_s1026" o:spt="75" alt="" type="#_x0000_t75" style="position:absolute;left:1132;top:2779;height:7520;width:9881;" filled="f" o:preferrelative="t" stroked="f" coordsize="21600,21600" o:gfxdata="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oaxvQAA&#10;ANsAAAAPAAAAAAAAAAEAIAAAACIAAABkcnMvZG93bnJldi54bWxQSwECFAAUAAAACACHTuJAMy8F&#10;njsAAAA5AAAAEAAAAAAAAAABACAAAAAMAQAAZHJzL3NoYXBleG1sLnhtbFBLBQYAAAAABgAGAFsB&#10;AAC2AwAAAAA=&#10;">
                  <v:fill on="f" focussize="0,0"/>
                  <v:stroke on="f"/>
                  <v:imagedata r:id="rId96" o:title=""/>
                  <o:lock v:ext="edit" aspectratio="t"/>
                </v:shape>
                <v:shape id="任意多边形 91" o:spid="_x0000_s1026" o:spt="100" style="position:absolute;left:1365;top:2752;height:7088;width:6204;" fillcolor="#FF0000" filled="t" stroked="f" coordsize="6204,7088" o:gfxdata="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YmViugAAANsA&#10;AAAPAAAAAAAAAAEAIAAAACIAAABkcnMvZG93bnJldi54bWxQSwECFAAUAAAACACHTuJAMy8FnjsA&#10;AAA5AAAAEAAAAAAAAAABACAAAAAJAQAAZHJzL3NoYXBleG1sLnhtbFBLBQYAAAAABgAGAFsBAACz&#10;AwAAAAA=&#10;" path="m6204,6547l6151,6547,6151,6600,6151,7034,52,7034,52,6600,6151,6600,6151,6547,0,6547,0,7087,6204,7087,6204,7061,6204,7034,6204,6600,6204,6573,6204,6547m6204,4865l6151,4865,6151,4917,6151,5354,52,5354,52,4917,6151,4917,6151,4865,0,4865,0,5407,6204,5407,6204,5381,6204,5354,6204,4917,6204,4891,6204,4865m6204,0l6151,0,6151,53,6151,487,52,487,52,53,6151,53,6151,0,0,0,0,540,6204,540,6204,513,6204,487,6204,53,6204,26,6204,0e">
                  <v:fill on="t" focussize="0,0"/>
                  <v:stroke on="f"/>
                  <v:imagedata o:title=""/>
                  <o:lock v:ext="edit" aspectratio="f"/>
                </v:shape>
              </v:group>
            </w:pict>
          </mc:Fallback>
        </mc:AlternateContent>
      </w:r>
    </w:p>
    <w:p>
      <w:pPr>
        <w:pStyle w:val="8"/>
        <w:spacing w:before="27"/>
        <w:ind w:left="8335"/>
      </w:pPr>
      <w:r>
        <w:rPr>
          <w:color w:val="FF0000"/>
        </w:rPr>
        <w:t>参考高企中项目名称的确定</w:t>
      </w:r>
    </w:p>
    <w:p>
      <w:pPr>
        <w:pStyle w:val="8"/>
        <w:rPr>
          <w:sz w:val="42"/>
        </w:rPr>
      </w:pPr>
    </w:p>
    <w:p>
      <w:pPr>
        <w:pStyle w:val="8"/>
        <w:rPr>
          <w:sz w:val="42"/>
        </w:rPr>
      </w:pPr>
    </w:p>
    <w:p>
      <w:pPr>
        <w:pStyle w:val="8"/>
        <w:rPr>
          <w:sz w:val="42"/>
        </w:rPr>
      </w:pPr>
    </w:p>
    <w:p>
      <w:pPr>
        <w:pStyle w:val="8"/>
        <w:spacing w:before="14"/>
        <w:rPr>
          <w:sz w:val="46"/>
        </w:rPr>
      </w:pPr>
    </w:p>
    <w:p>
      <w:pPr>
        <w:pStyle w:val="8"/>
        <w:spacing w:line="1680" w:lineRule="atLeast"/>
        <w:ind w:left="7759" w:right="4557" w:hanging="73"/>
      </w:pPr>
      <w:r>
        <w:rPr>
          <w:color w:val="FF0000"/>
        </w:rPr>
        <w:t>与期末从业人员数的逻辑关系以实际使用为原则</w:t>
      </w:r>
    </w:p>
    <w:p>
      <w:pPr>
        <w:spacing w:after="0" w:line="1680" w:lineRule="atLeast"/>
        <w:sectPr>
          <w:pgSz w:w="16840" w:h="11910" w:orient="landscape"/>
          <w:pgMar w:top="2580" w:right="60" w:bottom="2020" w:left="420" w:header="1939" w:footer="1821" w:gutter="0"/>
        </w:sectPr>
      </w:pPr>
    </w:p>
    <w:p>
      <w:pPr>
        <w:pStyle w:val="8"/>
        <w:rPr>
          <w:sz w:val="20"/>
        </w:rPr>
      </w:pPr>
      <w:r>
        <mc:AlternateContent>
          <mc:Choice Requires="wpg">
            <w:drawing>
              <wp:anchor distT="0" distB="0" distL="114300" distR="114300" simplePos="0" relativeHeight="250396672" behindDoc="1" locked="0" layoutInCell="1" allowOverlap="1">
                <wp:simplePos x="0" y="0"/>
                <wp:positionH relativeFrom="page">
                  <wp:posOffset>735965</wp:posOffset>
                </wp:positionH>
                <wp:positionV relativeFrom="page">
                  <wp:posOffset>1749425</wp:posOffset>
                </wp:positionV>
                <wp:extent cx="7684135" cy="4811395"/>
                <wp:effectExtent l="0" t="0" r="12065" b="8255"/>
                <wp:wrapNone/>
                <wp:docPr id="88" name="组合 92"/>
                <wp:cNvGraphicFramePr/>
                <a:graphic xmlns:a="http://schemas.openxmlformats.org/drawingml/2006/main">
                  <a:graphicData uri="http://schemas.microsoft.com/office/word/2010/wordprocessingGroup">
                    <wpg:wgp>
                      <wpg:cNvGrpSpPr/>
                      <wpg:grpSpPr>
                        <a:xfrm>
                          <a:off x="0" y="0"/>
                          <a:ext cx="7684135" cy="4811395"/>
                          <a:chOff x="1159" y="2755"/>
                          <a:chExt cx="12101" cy="7577"/>
                        </a:xfrm>
                      </wpg:grpSpPr>
                      <pic:pic xmlns:pic="http://schemas.openxmlformats.org/drawingml/2006/picture">
                        <pic:nvPicPr>
                          <pic:cNvPr id="86" name="图片 93"/>
                          <pic:cNvPicPr>
                            <a:picLocks noChangeAspect="1"/>
                          </pic:cNvPicPr>
                        </pic:nvPicPr>
                        <pic:blipFill>
                          <a:blip r:embed="rId97"/>
                          <a:stretch>
                            <a:fillRect/>
                          </a:stretch>
                        </pic:blipFill>
                        <pic:spPr>
                          <a:xfrm>
                            <a:off x="1185" y="2755"/>
                            <a:ext cx="12075" cy="7577"/>
                          </a:xfrm>
                          <a:prstGeom prst="rect">
                            <a:avLst/>
                          </a:prstGeom>
                          <a:noFill/>
                          <a:ln w="9525">
                            <a:noFill/>
                          </a:ln>
                        </pic:spPr>
                      </pic:pic>
                      <wps:wsp>
                        <wps:cNvPr id="87" name="任意多边形 94"/>
                        <wps:cNvSpPr/>
                        <wps:spPr>
                          <a:xfrm>
                            <a:off x="1159" y="3748"/>
                            <a:ext cx="7287" cy="3257"/>
                          </a:xfrm>
                          <a:custGeom>
                            <a:avLst/>
                            <a:gdLst/>
                            <a:ahLst/>
                            <a:cxnLst/>
                            <a:pathLst>
                              <a:path w="7287" h="3257">
                                <a:moveTo>
                                  <a:pt x="6607" y="1656"/>
                                </a:moveTo>
                                <a:lnTo>
                                  <a:pt x="6555" y="1656"/>
                                </a:lnTo>
                                <a:lnTo>
                                  <a:pt x="6555" y="1709"/>
                                </a:lnTo>
                                <a:lnTo>
                                  <a:pt x="6555" y="2143"/>
                                </a:lnTo>
                                <a:lnTo>
                                  <a:pt x="456" y="2143"/>
                                </a:lnTo>
                                <a:lnTo>
                                  <a:pt x="456" y="1709"/>
                                </a:lnTo>
                                <a:lnTo>
                                  <a:pt x="6555" y="1709"/>
                                </a:lnTo>
                                <a:lnTo>
                                  <a:pt x="6555" y="1656"/>
                                </a:lnTo>
                                <a:lnTo>
                                  <a:pt x="403" y="1656"/>
                                </a:lnTo>
                                <a:lnTo>
                                  <a:pt x="403" y="2196"/>
                                </a:lnTo>
                                <a:lnTo>
                                  <a:pt x="6607" y="2196"/>
                                </a:lnTo>
                                <a:lnTo>
                                  <a:pt x="6607" y="2169"/>
                                </a:lnTo>
                                <a:lnTo>
                                  <a:pt x="6607" y="2143"/>
                                </a:lnTo>
                                <a:lnTo>
                                  <a:pt x="6607" y="1709"/>
                                </a:lnTo>
                                <a:lnTo>
                                  <a:pt x="6607" y="1682"/>
                                </a:lnTo>
                                <a:lnTo>
                                  <a:pt x="6607" y="1656"/>
                                </a:lnTo>
                                <a:moveTo>
                                  <a:pt x="6607" y="0"/>
                                </a:moveTo>
                                <a:lnTo>
                                  <a:pt x="6555" y="0"/>
                                </a:lnTo>
                                <a:lnTo>
                                  <a:pt x="6555" y="53"/>
                                </a:lnTo>
                                <a:lnTo>
                                  <a:pt x="6555" y="487"/>
                                </a:lnTo>
                                <a:lnTo>
                                  <a:pt x="456" y="487"/>
                                </a:lnTo>
                                <a:lnTo>
                                  <a:pt x="456" y="53"/>
                                </a:lnTo>
                                <a:lnTo>
                                  <a:pt x="6555" y="53"/>
                                </a:lnTo>
                                <a:lnTo>
                                  <a:pt x="6555" y="0"/>
                                </a:lnTo>
                                <a:lnTo>
                                  <a:pt x="403" y="0"/>
                                </a:lnTo>
                                <a:lnTo>
                                  <a:pt x="403" y="540"/>
                                </a:lnTo>
                                <a:lnTo>
                                  <a:pt x="6607" y="540"/>
                                </a:lnTo>
                                <a:lnTo>
                                  <a:pt x="6607" y="513"/>
                                </a:lnTo>
                                <a:lnTo>
                                  <a:pt x="6607" y="487"/>
                                </a:lnTo>
                                <a:lnTo>
                                  <a:pt x="6607" y="53"/>
                                </a:lnTo>
                                <a:lnTo>
                                  <a:pt x="6607" y="26"/>
                                </a:lnTo>
                                <a:lnTo>
                                  <a:pt x="6607" y="0"/>
                                </a:lnTo>
                                <a:moveTo>
                                  <a:pt x="7287" y="2717"/>
                                </a:moveTo>
                                <a:lnTo>
                                  <a:pt x="7234" y="2717"/>
                                </a:lnTo>
                                <a:lnTo>
                                  <a:pt x="7234" y="2769"/>
                                </a:lnTo>
                                <a:lnTo>
                                  <a:pt x="7234" y="3206"/>
                                </a:lnTo>
                                <a:lnTo>
                                  <a:pt x="53" y="3206"/>
                                </a:lnTo>
                                <a:lnTo>
                                  <a:pt x="53" y="2769"/>
                                </a:lnTo>
                                <a:lnTo>
                                  <a:pt x="7234" y="2769"/>
                                </a:lnTo>
                                <a:lnTo>
                                  <a:pt x="7234" y="2717"/>
                                </a:lnTo>
                                <a:lnTo>
                                  <a:pt x="0" y="2717"/>
                                </a:lnTo>
                                <a:lnTo>
                                  <a:pt x="0" y="3257"/>
                                </a:lnTo>
                                <a:lnTo>
                                  <a:pt x="7287" y="3257"/>
                                </a:lnTo>
                                <a:lnTo>
                                  <a:pt x="7287" y="3233"/>
                                </a:lnTo>
                                <a:lnTo>
                                  <a:pt x="7287" y="3206"/>
                                </a:lnTo>
                                <a:lnTo>
                                  <a:pt x="7287" y="2769"/>
                                </a:lnTo>
                                <a:lnTo>
                                  <a:pt x="7287" y="2743"/>
                                </a:lnTo>
                                <a:lnTo>
                                  <a:pt x="7287" y="2717"/>
                                </a:lnTo>
                              </a:path>
                            </a:pathLst>
                          </a:custGeom>
                          <a:solidFill>
                            <a:srgbClr val="FF0000"/>
                          </a:solidFill>
                          <a:ln w="9525">
                            <a:noFill/>
                          </a:ln>
                        </wps:spPr>
                        <wps:bodyPr upright="1"/>
                      </wps:wsp>
                    </wpg:wgp>
                  </a:graphicData>
                </a:graphic>
              </wp:anchor>
            </w:drawing>
          </mc:Choice>
          <mc:Fallback>
            <w:pict>
              <v:group id="组合 92" o:spid="_x0000_s1026" o:spt="203" style="position:absolute;left:0pt;margin-left:57.95pt;margin-top:137.75pt;height:378.85pt;width:605.05pt;mso-position-horizontal-relative:page;mso-position-vertical-relative:page;z-index:-252919808;mso-width-relative:page;mso-height-relative:page;" coordorigin="1159,2755" coordsize="12101,7577" o:gfxdata="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">
                <o:lock v:ext="edit" aspectratio="f"/>
                <v:shape id="图片 93" o:spid="_x0000_s1026" o:spt="75" alt="" type="#_x0000_t75" style="position:absolute;left:1185;top:2755;height:7577;width:12075;" filled="f" o:preferrelative="t" stroked="f" coordsize="21600,21600" o:gfxdata="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enHe8AAAA&#10;2wAAAA8AAAAAAAAAAQAgAAAAIgAAAGRycy9kb3ducmV2LnhtbFBLAQIUABQAAAAIAIdO4kAzLwWe&#10;OwAAADkAAAAQAAAAAAAAAAEAIAAAAAsBAABkcnMvc2hhcGV4bWwueG1sUEsFBgAAAAAGAAYAWwEA&#10;ALUDAAAAAA==&#10;">
                  <v:fill on="f" focussize="0,0"/>
                  <v:stroke on="f"/>
                  <v:imagedata r:id="rId97" o:title=""/>
                  <o:lock v:ext="edit" aspectratio="t"/>
                </v:shape>
                <v:shape id="任意多边形 94" o:spid="_x0000_s1026" o:spt="100" style="position:absolute;left:1159;top:3748;height:3257;width:7287;" fillcolor="#FF0000" filled="t" stroked="f" coordsize="7287,3257" o:gfxdata="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jLDS8AAAA&#10;2wAAAA8AAAAAAAAAAQAgAAAAIgAAAGRycy9kb3ducmV2LnhtbFBLAQIUABQAAAAIAIdO4kAzLwWe&#10;OwAAADkAAAAQAAAAAAAAAAEAIAAAAAsBAABkcnMvc2hhcGV4bWwueG1sUEsFBgAAAAAGAAYAWwEA&#10;ALUDAAAAAA==&#10;" path="m6607,1656l6555,1656,6555,1709,6555,2143,456,2143,456,1709,6555,1709,6555,1656,403,1656,403,2196,6607,2196,6607,2169,6607,2143,6607,1709,6607,1682,6607,1656m6607,0l6555,0,6555,53,6555,487,456,487,456,53,6555,53,6555,0,403,0,403,540,6607,540,6607,513,6607,487,6607,53,6607,26,6607,0m7287,2717l7234,2717,7234,2769,7234,3206,53,3206,53,2769,7234,2769,7234,2717,0,2717,0,3257,7287,3257,7287,3233,7287,3206,7287,2769,7287,2743,7287,2717e">
                  <v:fill on="t" focussize="0,0"/>
                  <v:stroke on="f"/>
                  <v:imagedata o:title=""/>
                  <o:lock v:ext="edit" aspectratio="f"/>
                </v:shape>
              </v:group>
            </w:pict>
          </mc:Fallback>
        </mc:AlternateContent>
      </w:r>
    </w:p>
    <w:p>
      <w:pPr>
        <w:pStyle w:val="8"/>
        <w:rPr>
          <w:sz w:val="20"/>
        </w:rPr>
      </w:pPr>
    </w:p>
    <w:p>
      <w:pPr>
        <w:pStyle w:val="8"/>
        <w:spacing w:before="1"/>
        <w:rPr>
          <w:sz w:val="21"/>
        </w:rPr>
      </w:pPr>
    </w:p>
    <w:p>
      <w:pPr>
        <w:pStyle w:val="8"/>
        <w:spacing w:before="26"/>
        <w:ind w:left="8623"/>
      </w:pPr>
      <w:r>
        <w:rPr>
          <w:color w:val="FF0000"/>
        </w:rPr>
        <w:t>辅助人员</w:t>
      </w:r>
    </w:p>
    <w:p>
      <w:pPr>
        <w:pStyle w:val="8"/>
        <w:spacing w:before="12"/>
        <w:rPr>
          <w:sz w:val="60"/>
        </w:rPr>
      </w:pPr>
    </w:p>
    <w:p>
      <w:pPr>
        <w:pStyle w:val="8"/>
        <w:ind w:left="8623"/>
      </w:pPr>
      <w:r>
        <w:t>全年须在企业累计工作满</w:t>
      </w:r>
      <w:r>
        <w:rPr>
          <w:rFonts w:ascii="Arial" w:eastAsia="Arial"/>
          <w:color w:val="FF0000"/>
        </w:rPr>
        <w:t>183</w:t>
      </w:r>
      <w:r>
        <w:rPr>
          <w:color w:val="FF0000"/>
        </w:rPr>
        <w:t>天以上</w:t>
      </w:r>
    </w:p>
    <w:p>
      <w:pPr>
        <w:pStyle w:val="8"/>
        <w:spacing w:before="12"/>
        <w:rPr>
          <w:sz w:val="25"/>
        </w:rPr>
      </w:pPr>
    </w:p>
    <w:p>
      <w:pPr>
        <w:pStyle w:val="8"/>
        <w:spacing w:before="26"/>
        <w:ind w:left="9899"/>
      </w:pPr>
      <w:r>
        <w:t>与</w:t>
      </w:r>
      <w:r>
        <w:rPr>
          <w:color w:val="FF0000"/>
        </w:rPr>
        <w:t>第</w:t>
      </w:r>
      <w:r>
        <w:rPr>
          <w:rFonts w:ascii="Arial" w:eastAsia="Arial"/>
          <w:color w:val="FF0000"/>
        </w:rPr>
        <w:t>3</w:t>
      </w:r>
      <w:r>
        <w:rPr>
          <w:color w:val="FF0000"/>
        </w:rPr>
        <w:t>步</w:t>
      </w:r>
      <w:r>
        <w:t>中经济概况表中研发费用一致</w:t>
      </w:r>
    </w:p>
    <w:p>
      <w:pPr>
        <w:pStyle w:val="8"/>
        <w:spacing w:before="12"/>
        <w:rPr>
          <w:sz w:val="25"/>
        </w:rPr>
      </w:pPr>
    </w:p>
    <w:p>
      <w:pPr>
        <w:pStyle w:val="8"/>
        <w:spacing w:before="27"/>
        <w:ind w:left="9624"/>
      </w:pPr>
      <w:r>
        <w:t>直接投入占当年研发费用总数的</w:t>
      </w:r>
      <w:r>
        <w:rPr>
          <w:rFonts w:ascii="Arial" w:eastAsia="Arial"/>
          <w:color w:val="FF0000"/>
        </w:rPr>
        <w:t>70%</w:t>
      </w:r>
      <w:r>
        <w:t>以内</w:t>
      </w:r>
    </w:p>
    <w:p>
      <w:pPr>
        <w:spacing w:after="0"/>
        <w:sectPr>
          <w:headerReference r:id="rId42" w:type="default"/>
          <w:pgSz w:w="16840" w:h="11910" w:orient="landscape"/>
          <w:pgMar w:top="2580" w:right="60" w:bottom="2020" w:left="420" w:header="1939" w:footer="1821" w:gutter="0"/>
        </w:sectPr>
      </w:pPr>
    </w:p>
    <w:p>
      <w:pPr>
        <w:pStyle w:val="8"/>
        <w:rPr>
          <w:sz w:val="20"/>
        </w:rPr>
      </w:pPr>
      <w:r>
        <mc:AlternateContent>
          <mc:Choice Requires="wpg">
            <w:drawing>
              <wp:anchor distT="0" distB="0" distL="114300" distR="114300" simplePos="0" relativeHeight="250397696" behindDoc="1" locked="0" layoutInCell="1" allowOverlap="1">
                <wp:simplePos x="0" y="0"/>
                <wp:positionH relativeFrom="page">
                  <wp:posOffset>441960</wp:posOffset>
                </wp:positionH>
                <wp:positionV relativeFrom="page">
                  <wp:posOffset>1795145</wp:posOffset>
                </wp:positionV>
                <wp:extent cx="9467215" cy="4331335"/>
                <wp:effectExtent l="0" t="0" r="635" b="12065"/>
                <wp:wrapNone/>
                <wp:docPr id="91" name="组合 95"/>
                <wp:cNvGraphicFramePr/>
                <a:graphic xmlns:a="http://schemas.openxmlformats.org/drawingml/2006/main">
                  <a:graphicData uri="http://schemas.microsoft.com/office/word/2010/wordprocessingGroup">
                    <wpg:wgp>
                      <wpg:cNvGrpSpPr/>
                      <wpg:grpSpPr>
                        <a:xfrm>
                          <a:off x="0" y="0"/>
                          <a:ext cx="9467215" cy="4331335"/>
                          <a:chOff x="696" y="2827"/>
                          <a:chExt cx="14909" cy="6821"/>
                        </a:xfrm>
                      </wpg:grpSpPr>
                      <pic:pic xmlns:pic="http://schemas.openxmlformats.org/drawingml/2006/picture">
                        <pic:nvPicPr>
                          <pic:cNvPr id="89" name="图片 96"/>
                          <pic:cNvPicPr>
                            <a:picLocks noChangeAspect="1"/>
                          </pic:cNvPicPr>
                        </pic:nvPicPr>
                        <pic:blipFill>
                          <a:blip r:embed="rId98"/>
                          <a:stretch>
                            <a:fillRect/>
                          </a:stretch>
                        </pic:blipFill>
                        <pic:spPr>
                          <a:xfrm>
                            <a:off x="696" y="2827"/>
                            <a:ext cx="14909" cy="6821"/>
                          </a:xfrm>
                          <a:prstGeom prst="rect">
                            <a:avLst/>
                          </a:prstGeom>
                          <a:noFill/>
                          <a:ln w="9525">
                            <a:noFill/>
                          </a:ln>
                        </pic:spPr>
                      </pic:pic>
                      <wps:wsp>
                        <wps:cNvPr id="90" name="任意多边形 97"/>
                        <wps:cNvSpPr/>
                        <wps:spPr>
                          <a:xfrm>
                            <a:off x="900" y="7879"/>
                            <a:ext cx="4440" cy="1647"/>
                          </a:xfrm>
                          <a:custGeom>
                            <a:avLst/>
                            <a:gdLst/>
                            <a:ahLst/>
                            <a:cxnLst/>
                            <a:pathLst>
                              <a:path w="4440" h="1647">
                                <a:moveTo>
                                  <a:pt x="4440" y="1647"/>
                                </a:moveTo>
                                <a:lnTo>
                                  <a:pt x="0" y="1647"/>
                                </a:lnTo>
                                <a:lnTo>
                                  <a:pt x="0" y="0"/>
                                </a:lnTo>
                                <a:lnTo>
                                  <a:pt x="4440" y="0"/>
                                </a:lnTo>
                                <a:lnTo>
                                  <a:pt x="4440" y="27"/>
                                </a:lnTo>
                                <a:lnTo>
                                  <a:pt x="53" y="27"/>
                                </a:lnTo>
                                <a:lnTo>
                                  <a:pt x="26" y="53"/>
                                </a:lnTo>
                                <a:lnTo>
                                  <a:pt x="53" y="53"/>
                                </a:lnTo>
                                <a:lnTo>
                                  <a:pt x="53" y="1594"/>
                                </a:lnTo>
                                <a:lnTo>
                                  <a:pt x="26" y="1594"/>
                                </a:lnTo>
                                <a:lnTo>
                                  <a:pt x="53" y="1620"/>
                                </a:lnTo>
                                <a:lnTo>
                                  <a:pt x="4440" y="1620"/>
                                </a:lnTo>
                                <a:lnTo>
                                  <a:pt x="4440" y="1647"/>
                                </a:lnTo>
                                <a:close/>
                                <a:moveTo>
                                  <a:pt x="53" y="53"/>
                                </a:moveTo>
                                <a:lnTo>
                                  <a:pt x="26" y="53"/>
                                </a:lnTo>
                                <a:lnTo>
                                  <a:pt x="53" y="27"/>
                                </a:lnTo>
                                <a:lnTo>
                                  <a:pt x="53" y="53"/>
                                </a:lnTo>
                                <a:close/>
                                <a:moveTo>
                                  <a:pt x="4390" y="53"/>
                                </a:moveTo>
                                <a:lnTo>
                                  <a:pt x="53" y="53"/>
                                </a:lnTo>
                                <a:lnTo>
                                  <a:pt x="53" y="27"/>
                                </a:lnTo>
                                <a:lnTo>
                                  <a:pt x="4390" y="27"/>
                                </a:lnTo>
                                <a:lnTo>
                                  <a:pt x="4390" y="53"/>
                                </a:lnTo>
                                <a:close/>
                                <a:moveTo>
                                  <a:pt x="4390" y="1620"/>
                                </a:moveTo>
                                <a:lnTo>
                                  <a:pt x="4390" y="27"/>
                                </a:lnTo>
                                <a:lnTo>
                                  <a:pt x="4414" y="53"/>
                                </a:lnTo>
                                <a:lnTo>
                                  <a:pt x="4440" y="53"/>
                                </a:lnTo>
                                <a:lnTo>
                                  <a:pt x="4440" y="1594"/>
                                </a:lnTo>
                                <a:lnTo>
                                  <a:pt x="4414" y="1594"/>
                                </a:lnTo>
                                <a:lnTo>
                                  <a:pt x="4390" y="1620"/>
                                </a:lnTo>
                                <a:close/>
                                <a:moveTo>
                                  <a:pt x="4440" y="53"/>
                                </a:moveTo>
                                <a:lnTo>
                                  <a:pt x="4414" y="53"/>
                                </a:lnTo>
                                <a:lnTo>
                                  <a:pt x="4390" y="27"/>
                                </a:lnTo>
                                <a:lnTo>
                                  <a:pt x="4440" y="27"/>
                                </a:lnTo>
                                <a:lnTo>
                                  <a:pt x="4440" y="53"/>
                                </a:lnTo>
                                <a:close/>
                                <a:moveTo>
                                  <a:pt x="53" y="1620"/>
                                </a:moveTo>
                                <a:lnTo>
                                  <a:pt x="26" y="1594"/>
                                </a:lnTo>
                                <a:lnTo>
                                  <a:pt x="53" y="1594"/>
                                </a:lnTo>
                                <a:lnTo>
                                  <a:pt x="53" y="1620"/>
                                </a:lnTo>
                                <a:close/>
                                <a:moveTo>
                                  <a:pt x="4390" y="1620"/>
                                </a:moveTo>
                                <a:lnTo>
                                  <a:pt x="53" y="1620"/>
                                </a:lnTo>
                                <a:lnTo>
                                  <a:pt x="53" y="1594"/>
                                </a:lnTo>
                                <a:lnTo>
                                  <a:pt x="4390" y="1594"/>
                                </a:lnTo>
                                <a:lnTo>
                                  <a:pt x="4390" y="1620"/>
                                </a:lnTo>
                                <a:close/>
                                <a:moveTo>
                                  <a:pt x="4440" y="1620"/>
                                </a:moveTo>
                                <a:lnTo>
                                  <a:pt x="4390" y="1620"/>
                                </a:lnTo>
                                <a:lnTo>
                                  <a:pt x="4414" y="1594"/>
                                </a:lnTo>
                                <a:lnTo>
                                  <a:pt x="4440" y="1594"/>
                                </a:lnTo>
                                <a:lnTo>
                                  <a:pt x="4440" y="1620"/>
                                </a:lnTo>
                                <a:close/>
                              </a:path>
                            </a:pathLst>
                          </a:custGeom>
                          <a:solidFill>
                            <a:srgbClr val="FF0000"/>
                          </a:solidFill>
                          <a:ln w="9525">
                            <a:noFill/>
                          </a:ln>
                        </wps:spPr>
                        <wps:bodyPr upright="1"/>
                      </wps:wsp>
                    </wpg:wgp>
                  </a:graphicData>
                </a:graphic>
              </wp:anchor>
            </w:drawing>
          </mc:Choice>
          <mc:Fallback>
            <w:pict>
              <v:group id="组合 95" o:spid="_x0000_s1026" o:spt="203" style="position:absolute;left:0pt;margin-left:34.8pt;margin-top:141.35pt;height:341.05pt;width:745.45pt;mso-position-horizontal-relative:page;mso-position-vertical-relative:page;z-index:-252918784;mso-width-relative:page;mso-height-relative:page;" coordorigin="696,2827" coordsize="14909,6821" o:gfxdata="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">
                <o:lock v:ext="edit" aspectratio="f"/>
                <v:shape id="图片 96" o:spid="_x0000_s1026" o:spt="75" alt="" type="#_x0000_t75" style="position:absolute;left:696;top:2827;height:6821;width:14909;" filled="f" o:preferrelative="t" stroked="f" coordsize="21600,21600" o:gfxdata="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lhb4A&#10;AADbAAAADwAAAAAAAAABACAAAAAiAAAAZHJzL2Rvd25yZXYueG1sUEsBAhQAFAAAAAgAh07iQDMv&#10;BZ47AAAAOQAAABAAAAAAAAAAAQAgAAAADQEAAGRycy9zaGFwZXhtbC54bWxQSwUGAAAAAAYABgBb&#10;AQAAtwMAAAAA&#10;">
                  <v:fill on="f" focussize="0,0"/>
                  <v:stroke on="f"/>
                  <v:imagedata r:id="rId98" o:title=""/>
                  <o:lock v:ext="edit" aspectratio="t"/>
                </v:shape>
                <v:shape id="任意多边形 97" o:spid="_x0000_s1026" o:spt="100" style="position:absolute;left:900;top:7879;height:1647;width:4440;" fillcolor="#FF0000" filled="t" stroked="f" coordsize="4440,1647" o:gfxdata="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Dm+ugAAANsA&#10;AAAPAAAAAAAAAAEAIAAAACIAAABkcnMvZG93bnJldi54bWxQSwECFAAUAAAACACHTuJAMy8FnjsA&#10;AAA5AAAAEAAAAAAAAAABACAAAAAJAQAAZHJzL3NoYXBleG1sLnhtbFBLBQYAAAAABgAGAFsBAACz&#10;AwAAAAA=&#10;" path="m4440,1647l0,1647,0,0,4440,0,4440,27,53,27,26,53,53,53,53,1594,26,1594,53,1620,4440,1620,4440,1647xm53,53l26,53,53,27,53,53xm4390,53l53,53,53,27,4390,27,4390,53xm4390,1620l4390,27,4414,53,4440,53,4440,1594,4414,1594,4390,1620xm4440,53l4414,53,4390,27,4440,27,4440,53xm53,1620l26,1594,53,1594,53,1620xm4390,1620l53,1620,53,1594,4390,1594,4390,1620xm4440,1620l4390,1620,4414,1594,4440,1594,4440,1620xe">
                  <v:fill on="t" focussize="0,0"/>
                  <v:stroke on="f"/>
                  <v:imagedata o:title=""/>
                  <o:lock v:ext="edit" aspectratio="f"/>
                </v:shape>
              </v:group>
            </w:pict>
          </mc:Fallback>
        </mc:AlternateContent>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17"/>
        <w:rPr>
          <w:sz w:val="24"/>
        </w:rPr>
      </w:pPr>
    </w:p>
    <w:p>
      <w:pPr>
        <w:pStyle w:val="8"/>
        <w:spacing w:before="27"/>
        <w:ind w:left="8680"/>
      </w:pPr>
      <w:r>
        <w:t>其他费用不要超过研究开发费用总额的</w:t>
      </w:r>
      <w:r>
        <w:rPr>
          <w:rFonts w:ascii="Arial" w:eastAsia="Arial"/>
          <w:color w:val="FF0000"/>
        </w:rPr>
        <w:t>10%</w:t>
      </w:r>
      <w:r>
        <w:t>。</w:t>
      </w:r>
    </w:p>
    <w:p>
      <w:pPr>
        <w:pStyle w:val="8"/>
        <w:rPr>
          <w:sz w:val="20"/>
        </w:rPr>
      </w:pPr>
    </w:p>
    <w:p>
      <w:pPr>
        <w:pStyle w:val="8"/>
        <w:rPr>
          <w:sz w:val="20"/>
        </w:rPr>
      </w:pPr>
    </w:p>
    <w:p>
      <w:pPr>
        <w:pStyle w:val="8"/>
        <w:rPr>
          <w:sz w:val="20"/>
        </w:rPr>
      </w:pPr>
    </w:p>
    <w:p>
      <w:pPr>
        <w:pStyle w:val="8"/>
        <w:rPr>
          <w:sz w:val="20"/>
        </w:rPr>
      </w:pPr>
    </w:p>
    <w:p>
      <w:pPr>
        <w:pStyle w:val="8"/>
        <w:spacing w:before="18"/>
        <w:rPr>
          <w:sz w:val="22"/>
        </w:rPr>
      </w:pPr>
    </w:p>
    <w:p>
      <w:pPr>
        <w:pStyle w:val="8"/>
        <w:spacing w:before="26"/>
        <w:ind w:left="940" w:right="1696"/>
        <w:jc w:val="center"/>
      </w:pPr>
      <w:r>
        <w:rPr>
          <w:color w:val="FF0000"/>
        </w:rPr>
        <w:t>不是指公司某部门而是个独立机构</w:t>
      </w:r>
    </w:p>
    <w:p>
      <w:pPr>
        <w:spacing w:after="0"/>
        <w:jc w:val="center"/>
        <w:sectPr>
          <w:pgSz w:w="16840" w:h="11910" w:orient="landscape"/>
          <w:pgMar w:top="2580" w:right="60" w:bottom="2020" w:left="420" w:header="1939" w:footer="1821" w:gutter="0"/>
        </w:sectPr>
      </w:pPr>
    </w:p>
    <w:p>
      <w:pPr>
        <w:pStyle w:val="8"/>
        <w:spacing w:before="6"/>
        <w:rPr>
          <w:rFonts w:ascii="Times New Roman"/>
          <w:sz w:val="21"/>
        </w:rPr>
      </w:pPr>
    </w:p>
    <w:p>
      <w:pPr>
        <w:pStyle w:val="8"/>
        <w:ind w:left="712"/>
        <w:rPr>
          <w:rFonts w:ascii="Times New Roman"/>
          <w:sz w:val="20"/>
        </w:rPr>
      </w:pPr>
      <w:r>
        <w:rPr>
          <w:rFonts w:ascii="Times New Roman"/>
          <w:sz w:val="20"/>
        </w:rPr>
        <w:drawing>
          <wp:inline distT="0" distB="0" distL="0" distR="0">
            <wp:extent cx="8840470" cy="4242435"/>
            <wp:effectExtent l="0" t="0" r="0" b="0"/>
            <wp:docPr id="1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5.jpeg"/>
                    <pic:cNvPicPr>
                      <a:picLocks noChangeAspect="1"/>
                    </pic:cNvPicPr>
                  </pic:nvPicPr>
                  <pic:blipFill>
                    <a:blip r:embed="rId99" cstate="print"/>
                    <a:stretch>
                      <a:fillRect/>
                    </a:stretch>
                  </pic:blipFill>
                  <pic:spPr>
                    <a:xfrm>
                      <a:off x="0" y="0"/>
                      <a:ext cx="8840611" cy="4242816"/>
                    </a:xfrm>
                    <a:prstGeom prst="rect">
                      <a:avLst/>
                    </a:prstGeom>
                  </pic:spPr>
                </pic:pic>
              </a:graphicData>
            </a:graphic>
          </wp:inline>
        </w:drawing>
      </w:r>
    </w:p>
    <w:p>
      <w:pPr>
        <w:spacing w:after="0"/>
        <w:rPr>
          <w:rFonts w:ascii="Times New Roman"/>
          <w:sz w:val="20"/>
        </w:rPr>
        <w:sectPr>
          <w:pgSz w:w="16840" w:h="11910" w:orient="landscape"/>
          <w:pgMar w:top="2580" w:right="60" w:bottom="2020" w:left="420" w:header="1939" w:footer="1821" w:gutter="0"/>
        </w:sectPr>
      </w:pPr>
    </w:p>
    <w:p>
      <w:pPr>
        <w:pStyle w:val="8"/>
        <w:spacing w:before="4"/>
        <w:rPr>
          <w:rFonts w:ascii="Times New Roman"/>
          <w:sz w:val="16"/>
        </w:rPr>
      </w:pPr>
    </w:p>
    <w:p>
      <w:pPr>
        <w:pStyle w:val="8"/>
        <w:ind w:left="348"/>
        <w:rPr>
          <w:rFonts w:ascii="Times New Roman"/>
          <w:sz w:val="20"/>
        </w:rPr>
      </w:pPr>
      <w:r>
        <w:rPr>
          <w:rFonts w:ascii="Times New Roman"/>
          <w:sz w:val="20"/>
        </w:rPr>
        <w:drawing>
          <wp:inline distT="0" distB="0" distL="0" distR="0">
            <wp:extent cx="9453880" cy="4377055"/>
            <wp:effectExtent l="0" t="0" r="0" b="0"/>
            <wp:docPr id="1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6.jpeg"/>
                    <pic:cNvPicPr>
                      <a:picLocks noChangeAspect="1"/>
                    </pic:cNvPicPr>
                  </pic:nvPicPr>
                  <pic:blipFill>
                    <a:blip r:embed="rId100" cstate="print"/>
                    <a:stretch>
                      <a:fillRect/>
                    </a:stretch>
                  </pic:blipFill>
                  <pic:spPr>
                    <a:xfrm>
                      <a:off x="0" y="0"/>
                      <a:ext cx="9454113" cy="4377213"/>
                    </a:xfrm>
                    <a:prstGeom prst="rect">
                      <a:avLst/>
                    </a:prstGeom>
                  </pic:spPr>
                </pic:pic>
              </a:graphicData>
            </a:graphic>
          </wp:inline>
        </w:drawing>
      </w:r>
    </w:p>
    <w:p>
      <w:pPr>
        <w:spacing w:after="0"/>
        <w:rPr>
          <w:rFonts w:ascii="Times New Roman"/>
          <w:sz w:val="20"/>
        </w:rPr>
        <w:sectPr>
          <w:headerReference r:id="rId43" w:type="default"/>
          <w:footerReference r:id="rId44" w:type="default"/>
          <w:pgSz w:w="16840" w:h="11910" w:orient="landscape"/>
          <w:pgMar w:top="2580" w:right="60" w:bottom="2020" w:left="420" w:header="1939" w:footer="1821" w:gutter="0"/>
        </w:sectPr>
      </w:pPr>
    </w:p>
    <w:p>
      <w:pPr>
        <w:pStyle w:val="8"/>
        <w:spacing w:before="4"/>
        <w:rPr>
          <w:rFonts w:ascii="Times New Roman"/>
          <w:sz w:val="17"/>
        </w:rPr>
      </w:pPr>
      <w:r>
        <w:drawing>
          <wp:anchor distT="0" distB="0" distL="0" distR="0" simplePos="0" relativeHeight="251696128" behindDoc="0" locked="0" layoutInCell="1" allowOverlap="1">
            <wp:simplePos x="0" y="0"/>
            <wp:positionH relativeFrom="page">
              <wp:posOffset>718820</wp:posOffset>
            </wp:positionH>
            <wp:positionV relativeFrom="page">
              <wp:posOffset>1722120</wp:posOffset>
            </wp:positionV>
            <wp:extent cx="8234045" cy="4704715"/>
            <wp:effectExtent l="0" t="0" r="0" b="0"/>
            <wp:wrapNone/>
            <wp:docPr id="2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7.jpeg"/>
                    <pic:cNvPicPr>
                      <a:picLocks noChangeAspect="1"/>
                    </pic:cNvPicPr>
                  </pic:nvPicPr>
                  <pic:blipFill>
                    <a:blip r:embed="rId101" cstate="print"/>
                    <a:stretch>
                      <a:fillRect/>
                    </a:stretch>
                  </pic:blipFill>
                  <pic:spPr>
                    <a:xfrm>
                      <a:off x="0" y="0"/>
                      <a:ext cx="8234171" cy="4704587"/>
                    </a:xfrm>
                    <a:prstGeom prst="rect">
                      <a:avLst/>
                    </a:prstGeom>
                  </pic:spPr>
                </pic:pic>
              </a:graphicData>
            </a:graphic>
          </wp:anchor>
        </w:drawing>
      </w:r>
    </w:p>
    <w:p>
      <w:pPr>
        <w:spacing w:after="0"/>
        <w:rPr>
          <w:rFonts w:ascii="Times New Roman"/>
          <w:sz w:val="17"/>
        </w:rPr>
        <w:sectPr>
          <w:footerReference r:id="rId45" w:type="default"/>
          <w:pgSz w:w="16840" w:h="11910" w:orient="landscape"/>
          <w:pgMar w:top="2580" w:right="60" w:bottom="2020" w:left="420" w:header="1939" w:footer="1821" w:gutter="0"/>
          <w:pgNumType w:start="1"/>
        </w:sectPr>
      </w:pPr>
    </w:p>
    <w:p>
      <w:pPr>
        <w:pStyle w:val="8"/>
        <w:spacing w:before="4"/>
        <w:rPr>
          <w:rFonts w:ascii="Times New Roman"/>
          <w:sz w:val="17"/>
        </w:rPr>
      </w:pPr>
      <w:r>
        <w:drawing>
          <wp:anchor distT="0" distB="0" distL="0" distR="0" simplePos="0" relativeHeight="251697152" behindDoc="0" locked="0" layoutInCell="1" allowOverlap="1">
            <wp:simplePos x="0" y="0"/>
            <wp:positionH relativeFrom="page">
              <wp:posOffset>814705</wp:posOffset>
            </wp:positionH>
            <wp:positionV relativeFrom="page">
              <wp:posOffset>1775460</wp:posOffset>
            </wp:positionV>
            <wp:extent cx="8720455" cy="4651375"/>
            <wp:effectExtent l="0" t="0" r="0" b="0"/>
            <wp:wrapNone/>
            <wp:docPr id="2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8.jpeg"/>
                    <pic:cNvPicPr>
                      <a:picLocks noChangeAspect="1"/>
                    </pic:cNvPicPr>
                  </pic:nvPicPr>
                  <pic:blipFill>
                    <a:blip r:embed="rId102" cstate="print"/>
                    <a:stretch>
                      <a:fillRect/>
                    </a:stretch>
                  </pic:blipFill>
                  <pic:spPr>
                    <a:xfrm>
                      <a:off x="0" y="0"/>
                      <a:ext cx="8720327" cy="4651247"/>
                    </a:xfrm>
                    <a:prstGeom prst="rect">
                      <a:avLst/>
                    </a:prstGeom>
                  </pic:spPr>
                </pic:pic>
              </a:graphicData>
            </a:graphic>
          </wp:anchor>
        </w:drawing>
      </w:r>
    </w:p>
    <w:p>
      <w:pPr>
        <w:spacing w:after="0"/>
        <w:rPr>
          <w:rFonts w:ascii="Times New Roman"/>
          <w:sz w:val="17"/>
        </w:rPr>
        <w:sectPr>
          <w:pgSz w:w="16840" w:h="11910" w:orient="landscape"/>
          <w:pgMar w:top="2580" w:right="60" w:bottom="2020" w:left="420" w:header="1939" w:footer="1821" w:gutter="0"/>
        </w:sectPr>
      </w:pPr>
    </w:p>
    <w:p>
      <w:pPr>
        <w:pStyle w:val="8"/>
        <w:rPr>
          <w:rFonts w:ascii="Times New Roman"/>
          <w:sz w:val="20"/>
        </w:rPr>
      </w:pPr>
    </w:p>
    <w:p>
      <w:pPr>
        <w:pStyle w:val="8"/>
        <w:spacing w:before="11"/>
        <w:rPr>
          <w:rFonts w:ascii="Times New Roman"/>
          <w:sz w:val="20"/>
        </w:rPr>
      </w:pPr>
    </w:p>
    <w:p>
      <w:pPr>
        <w:pStyle w:val="8"/>
        <w:ind w:left="1135"/>
        <w:rPr>
          <w:rFonts w:ascii="Times New Roman"/>
          <w:sz w:val="20"/>
        </w:rPr>
      </w:pPr>
      <w:r>
        <w:rPr>
          <w:rFonts w:ascii="Times New Roman"/>
          <w:sz w:val="20"/>
        </w:rPr>
        <mc:AlternateContent>
          <mc:Choice Requires="wpg">
            <w:drawing>
              <wp:inline distT="0" distB="0" distL="114300" distR="114300">
                <wp:extent cx="8719185" cy="3674745"/>
                <wp:effectExtent l="0" t="0" r="5715" b="1905"/>
                <wp:docPr id="150" name="组合 98"/>
                <wp:cNvGraphicFramePr/>
                <a:graphic xmlns:a="http://schemas.openxmlformats.org/drawingml/2006/main">
                  <a:graphicData uri="http://schemas.microsoft.com/office/word/2010/wordprocessingGroup">
                    <wpg:wgp>
                      <wpg:cNvGrpSpPr/>
                      <wpg:grpSpPr>
                        <a:xfrm>
                          <a:off x="0" y="0"/>
                          <a:ext cx="8719185" cy="3674745"/>
                          <a:chOff x="0" y="0"/>
                          <a:chExt cx="13731" cy="5787"/>
                        </a:xfrm>
                      </wpg:grpSpPr>
                      <pic:pic xmlns:pic="http://schemas.openxmlformats.org/drawingml/2006/picture">
                        <pic:nvPicPr>
                          <pic:cNvPr id="147" name="图片 99"/>
                          <pic:cNvPicPr>
                            <a:picLocks noChangeAspect="1"/>
                          </pic:cNvPicPr>
                        </pic:nvPicPr>
                        <pic:blipFill>
                          <a:blip r:embed="rId103"/>
                          <a:stretch>
                            <a:fillRect/>
                          </a:stretch>
                        </pic:blipFill>
                        <pic:spPr>
                          <a:xfrm>
                            <a:off x="0" y="0"/>
                            <a:ext cx="13731" cy="5787"/>
                          </a:xfrm>
                          <a:prstGeom prst="rect">
                            <a:avLst/>
                          </a:prstGeom>
                          <a:noFill/>
                          <a:ln w="9525">
                            <a:noFill/>
                          </a:ln>
                        </pic:spPr>
                      </pic:pic>
                      <wps:wsp>
                        <wps:cNvPr id="148" name="任意多边形 100"/>
                        <wps:cNvSpPr/>
                        <wps:spPr>
                          <a:xfrm>
                            <a:off x="199" y="360"/>
                            <a:ext cx="3351" cy="1114"/>
                          </a:xfrm>
                          <a:custGeom>
                            <a:avLst/>
                            <a:gdLst/>
                            <a:ahLst/>
                            <a:cxnLst/>
                            <a:pathLst>
                              <a:path w="3351" h="1114">
                                <a:moveTo>
                                  <a:pt x="3351" y="1114"/>
                                </a:moveTo>
                                <a:lnTo>
                                  <a:pt x="0" y="1114"/>
                                </a:lnTo>
                                <a:lnTo>
                                  <a:pt x="0" y="0"/>
                                </a:lnTo>
                                <a:lnTo>
                                  <a:pt x="3351" y="0"/>
                                </a:lnTo>
                                <a:lnTo>
                                  <a:pt x="3351" y="26"/>
                                </a:lnTo>
                                <a:lnTo>
                                  <a:pt x="53" y="26"/>
                                </a:lnTo>
                                <a:lnTo>
                                  <a:pt x="27" y="53"/>
                                </a:lnTo>
                                <a:lnTo>
                                  <a:pt x="53" y="53"/>
                                </a:lnTo>
                                <a:lnTo>
                                  <a:pt x="53" y="1061"/>
                                </a:lnTo>
                                <a:lnTo>
                                  <a:pt x="27" y="1061"/>
                                </a:lnTo>
                                <a:lnTo>
                                  <a:pt x="53" y="1087"/>
                                </a:lnTo>
                                <a:lnTo>
                                  <a:pt x="3351" y="1087"/>
                                </a:lnTo>
                                <a:lnTo>
                                  <a:pt x="3351" y="1114"/>
                                </a:lnTo>
                                <a:close/>
                                <a:moveTo>
                                  <a:pt x="53" y="53"/>
                                </a:moveTo>
                                <a:lnTo>
                                  <a:pt x="27" y="53"/>
                                </a:lnTo>
                                <a:lnTo>
                                  <a:pt x="53" y="26"/>
                                </a:lnTo>
                                <a:lnTo>
                                  <a:pt x="53" y="53"/>
                                </a:lnTo>
                                <a:close/>
                                <a:moveTo>
                                  <a:pt x="3298" y="53"/>
                                </a:moveTo>
                                <a:lnTo>
                                  <a:pt x="53" y="53"/>
                                </a:lnTo>
                                <a:lnTo>
                                  <a:pt x="53" y="26"/>
                                </a:lnTo>
                                <a:lnTo>
                                  <a:pt x="3298" y="26"/>
                                </a:lnTo>
                                <a:lnTo>
                                  <a:pt x="3298" y="53"/>
                                </a:lnTo>
                                <a:close/>
                                <a:moveTo>
                                  <a:pt x="3298" y="1087"/>
                                </a:moveTo>
                                <a:lnTo>
                                  <a:pt x="3298" y="26"/>
                                </a:lnTo>
                                <a:lnTo>
                                  <a:pt x="3324" y="53"/>
                                </a:lnTo>
                                <a:lnTo>
                                  <a:pt x="3351" y="53"/>
                                </a:lnTo>
                                <a:lnTo>
                                  <a:pt x="3351" y="1061"/>
                                </a:lnTo>
                                <a:lnTo>
                                  <a:pt x="3324" y="1061"/>
                                </a:lnTo>
                                <a:lnTo>
                                  <a:pt x="3298" y="1087"/>
                                </a:lnTo>
                                <a:close/>
                                <a:moveTo>
                                  <a:pt x="3351" y="53"/>
                                </a:moveTo>
                                <a:lnTo>
                                  <a:pt x="3324" y="53"/>
                                </a:lnTo>
                                <a:lnTo>
                                  <a:pt x="3298" y="26"/>
                                </a:lnTo>
                                <a:lnTo>
                                  <a:pt x="3351" y="26"/>
                                </a:lnTo>
                                <a:lnTo>
                                  <a:pt x="3351" y="53"/>
                                </a:lnTo>
                                <a:close/>
                                <a:moveTo>
                                  <a:pt x="53" y="1087"/>
                                </a:moveTo>
                                <a:lnTo>
                                  <a:pt x="27" y="1061"/>
                                </a:lnTo>
                                <a:lnTo>
                                  <a:pt x="53" y="1061"/>
                                </a:lnTo>
                                <a:lnTo>
                                  <a:pt x="53" y="1087"/>
                                </a:lnTo>
                                <a:close/>
                                <a:moveTo>
                                  <a:pt x="3298" y="1087"/>
                                </a:moveTo>
                                <a:lnTo>
                                  <a:pt x="53" y="1087"/>
                                </a:lnTo>
                                <a:lnTo>
                                  <a:pt x="53" y="1061"/>
                                </a:lnTo>
                                <a:lnTo>
                                  <a:pt x="3298" y="1061"/>
                                </a:lnTo>
                                <a:lnTo>
                                  <a:pt x="3298" y="1087"/>
                                </a:lnTo>
                                <a:close/>
                                <a:moveTo>
                                  <a:pt x="3351" y="1087"/>
                                </a:moveTo>
                                <a:lnTo>
                                  <a:pt x="3298" y="1087"/>
                                </a:lnTo>
                                <a:lnTo>
                                  <a:pt x="3324" y="1061"/>
                                </a:lnTo>
                                <a:lnTo>
                                  <a:pt x="3351" y="1061"/>
                                </a:lnTo>
                                <a:lnTo>
                                  <a:pt x="3351" y="1087"/>
                                </a:lnTo>
                                <a:close/>
                              </a:path>
                            </a:pathLst>
                          </a:custGeom>
                          <a:solidFill>
                            <a:srgbClr val="FF0000"/>
                          </a:solidFill>
                          <a:ln w="9525">
                            <a:noFill/>
                          </a:ln>
                        </wps:spPr>
                        <wps:bodyPr upright="1"/>
                      </wps:wsp>
                      <wps:wsp>
                        <wps:cNvPr id="149" name="文本框 101"/>
                        <wps:cNvSpPr txBox="1"/>
                        <wps:spPr>
                          <a:xfrm>
                            <a:off x="4713" y="694"/>
                            <a:ext cx="2869" cy="419"/>
                          </a:xfrm>
                          <a:prstGeom prst="rect">
                            <a:avLst/>
                          </a:prstGeom>
                          <a:noFill/>
                          <a:ln w="9525">
                            <a:noFill/>
                          </a:ln>
                        </wps:spPr>
                        <wps:txbx>
                          <w:txbxContent>
                            <w:p>
                              <w:pPr>
                                <w:spacing w:before="0" w:line="418" w:lineRule="exact"/>
                                <w:ind w:left="0" w:right="0" w:firstLine="0"/>
                                <w:jc w:val="left"/>
                                <w:rPr>
                                  <w:sz w:val="31"/>
                                </w:rPr>
                              </w:pPr>
                              <w:r>
                                <w:rPr>
                                  <w:color w:val="FF0000"/>
                                  <w:sz w:val="31"/>
                                </w:rPr>
                                <w:t>根据认定报备的情况</w:t>
                              </w:r>
                            </w:p>
                          </w:txbxContent>
                        </wps:txbx>
                        <wps:bodyPr lIns="0" tIns="0" rIns="0" bIns="0" upright="1"/>
                      </wps:wsp>
                    </wpg:wgp>
                  </a:graphicData>
                </a:graphic>
              </wp:inline>
            </w:drawing>
          </mc:Choice>
          <mc:Fallback>
            <w:pict>
              <v:group id="组合 98" o:spid="_x0000_s1026" o:spt="203" style="height:289.35pt;width:686.55pt;" coordsize="13731,5787" o:gfxdata="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">
                <o:lock v:ext="edit" aspectratio="f"/>
                <v:shape id="图片 99" o:spid="_x0000_s1026" o:spt="75" alt="" type="#_x0000_t75" style="position:absolute;left:0;top:0;height:5787;width:13731;" filled="f" o:preferrelative="t" stroked="f" coordsize="21600,21600" o:gfxdata="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3t1vQAA&#10;ANwAAAAPAAAAAAAAAAEAIAAAACIAAABkcnMvZG93bnJldi54bWxQSwECFAAUAAAACACHTuJAMy8F&#10;njsAAAA5AAAAEAAAAAAAAAABACAAAAAMAQAAZHJzL3NoYXBleG1sLnhtbFBLBQYAAAAABgAGAFsB&#10;AAC2AwAAAAA=&#10;">
                  <v:fill on="f" focussize="0,0"/>
                  <v:stroke on="f"/>
                  <v:imagedata r:id="rId103" o:title=""/>
                  <o:lock v:ext="edit" aspectratio="t"/>
                </v:shape>
                <v:shape id="任意多边形 100" o:spid="_x0000_s1026" o:spt="100" style="position:absolute;left:199;top:360;height:1114;width:3351;" fillcolor="#FF0000" filled="t" stroked="f" coordsize="3351,1114" o:gfxdata="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j274A&#10;AADcAAAADwAAAAAAAAABACAAAAAiAAAAZHJzL2Rvd25yZXYueG1sUEsBAhQAFAAAAAgAh07iQDMv&#10;BZ47AAAAOQAAABAAAAAAAAAAAQAgAAAADQEAAGRycy9zaGFwZXhtbC54bWxQSwUGAAAAAAYABgBb&#10;AQAAtwMAAAAA&#10;" path="m3351,1114l0,1114,0,0,3351,0,3351,26,53,26,27,53,53,53,53,1061,27,1061,53,1087,3351,1087,3351,1114xm53,53l27,53,53,26,53,53xm3298,53l53,53,53,26,3298,26,3298,53xm3298,1087l3298,26,3324,53,3351,53,3351,1061,3324,1061,3298,1087xm3351,53l3324,53,3298,26,3351,26,3351,53xm53,1087l27,1061,53,1061,53,1087xm3298,1087l53,1087,53,1061,3298,1061,3298,1087xm3351,1087l3298,1087,3324,1061,3351,1061,3351,1087xe">
                  <v:fill on="t" focussize="0,0"/>
                  <v:stroke on="f"/>
                  <v:imagedata o:title=""/>
                  <o:lock v:ext="edit" aspectratio="f"/>
                </v:shape>
                <v:shape id="文本框 101" o:spid="_x0000_s1026" o:spt="202" type="#_x0000_t202" style="position:absolute;left:4713;top:694;height:419;width:2869;" filled="f" stroked="f" coordsize="21600,21600" o:gfxdata="UEsDBAoAAAAAAIdO4kAAAAAAAAAAAAAAAAAEAAAAZHJzL1BLAwQUAAAACACHTuJAoNBGP7wAAADc&#10;AAAADwAAAGRycy9kb3ducmV2LnhtbEVPTWsCMRC9C/6HMEJvmliK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QRj+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418" w:lineRule="exact"/>
                          <w:ind w:left="0" w:right="0" w:firstLine="0"/>
                          <w:jc w:val="left"/>
                          <w:rPr>
                            <w:sz w:val="31"/>
                          </w:rPr>
                        </w:pPr>
                        <w:r>
                          <w:rPr>
                            <w:color w:val="FF0000"/>
                            <w:sz w:val="31"/>
                          </w:rPr>
                          <w:t>根据认定报备的情况</w:t>
                        </w:r>
                      </w:p>
                    </w:txbxContent>
                  </v:textbox>
                </v:shape>
                <w10:wrap type="none"/>
                <w10:anchorlock/>
              </v:group>
            </w:pict>
          </mc:Fallback>
        </mc:AlternateContent>
      </w:r>
    </w:p>
    <w:p>
      <w:pPr>
        <w:spacing w:after="0"/>
        <w:rPr>
          <w:rFonts w:ascii="Times New Roman"/>
          <w:sz w:val="20"/>
        </w:rPr>
        <w:sectPr>
          <w:pgSz w:w="16840" w:h="11910" w:orient="landscape"/>
          <w:pgMar w:top="2580" w:right="60" w:bottom="2020" w:left="420" w:header="1939" w:footer="1821" w:gutter="0"/>
        </w:sectPr>
      </w:pPr>
    </w:p>
    <w:p>
      <w:pPr>
        <w:pStyle w:val="8"/>
        <w:rPr>
          <w:rFonts w:ascii="Times New Roman"/>
          <w:sz w:val="20"/>
        </w:rPr>
      </w:pPr>
    </w:p>
    <w:p>
      <w:pPr>
        <w:pStyle w:val="8"/>
        <w:spacing w:before="8"/>
        <w:rPr>
          <w:rFonts w:ascii="Times New Roman"/>
          <w:sz w:val="10"/>
        </w:rPr>
      </w:pPr>
    </w:p>
    <w:p>
      <w:pPr>
        <w:pStyle w:val="8"/>
        <w:ind w:left="1072"/>
        <w:rPr>
          <w:rFonts w:ascii="Times New Roman"/>
          <w:sz w:val="20"/>
        </w:rPr>
      </w:pPr>
      <w:r>
        <w:rPr>
          <w:rFonts w:ascii="Times New Roman"/>
          <w:sz w:val="20"/>
        </w:rPr>
        <w:drawing>
          <wp:inline distT="0" distB="0" distL="0" distR="0">
            <wp:extent cx="8502650" cy="4168140"/>
            <wp:effectExtent l="0" t="0" r="0" b="0"/>
            <wp:docPr id="2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0.jpeg"/>
                    <pic:cNvPicPr>
                      <a:picLocks noChangeAspect="1"/>
                    </pic:cNvPicPr>
                  </pic:nvPicPr>
                  <pic:blipFill>
                    <a:blip r:embed="rId104" cstate="print"/>
                    <a:stretch>
                      <a:fillRect/>
                    </a:stretch>
                  </pic:blipFill>
                  <pic:spPr>
                    <a:xfrm>
                      <a:off x="0" y="0"/>
                      <a:ext cx="8502836" cy="4168235"/>
                    </a:xfrm>
                    <a:prstGeom prst="rect">
                      <a:avLst/>
                    </a:prstGeom>
                  </pic:spPr>
                </pic:pic>
              </a:graphicData>
            </a:graphic>
          </wp:inline>
        </w:drawing>
      </w:r>
    </w:p>
    <w:p>
      <w:pPr>
        <w:spacing w:after="0"/>
        <w:rPr>
          <w:rFonts w:ascii="Times New Roman"/>
          <w:sz w:val="20"/>
        </w:rPr>
        <w:sectPr>
          <w:pgSz w:w="16840" w:h="11910" w:orient="landscape"/>
          <w:pgMar w:top="2580" w:right="60" w:bottom="2020" w:left="420" w:header="1939" w:footer="1821" w:gutter="0"/>
        </w:sectPr>
      </w:pPr>
    </w:p>
    <w:p>
      <w:pPr>
        <w:pStyle w:val="8"/>
        <w:rPr>
          <w:rFonts w:ascii="Times New Roman"/>
          <w:sz w:val="20"/>
        </w:rPr>
      </w:pPr>
      <w:r>
        <mc:AlternateContent>
          <mc:Choice Requires="wps">
            <w:drawing>
              <wp:anchor distT="0" distB="0" distL="114300" distR="114300" simplePos="0" relativeHeight="250402816" behindDoc="1" locked="0" layoutInCell="1" allowOverlap="1">
                <wp:simplePos x="0" y="0"/>
                <wp:positionH relativeFrom="page">
                  <wp:posOffset>9895205</wp:posOffset>
                </wp:positionH>
                <wp:positionV relativeFrom="page">
                  <wp:posOffset>6276975</wp:posOffset>
                </wp:positionV>
                <wp:extent cx="124460" cy="124460"/>
                <wp:effectExtent l="0" t="0" r="0" b="0"/>
                <wp:wrapNone/>
                <wp:docPr id="92" name="文本框 102"/>
                <wp:cNvGraphicFramePr/>
                <a:graphic xmlns:a="http://schemas.openxmlformats.org/drawingml/2006/main">
                  <a:graphicData uri="http://schemas.microsoft.com/office/word/2010/wordprocessingShape">
                    <wps:wsp>
                      <wps:cNvSpPr txBox="1"/>
                      <wps:spPr>
                        <a:xfrm>
                          <a:off x="0" y="0"/>
                          <a:ext cx="124460" cy="124460"/>
                        </a:xfrm>
                        <a:prstGeom prst="rect">
                          <a:avLst/>
                        </a:prstGeom>
                        <a:noFill/>
                        <a:ln w="9525">
                          <a:noFill/>
                        </a:ln>
                      </wps:spPr>
                      <wps:txbx>
                        <w:txbxContent>
                          <w:p>
                            <w:pPr>
                              <w:spacing w:before="0" w:line="195" w:lineRule="exact"/>
                              <w:ind w:left="0" w:right="0" w:firstLine="0"/>
                              <w:jc w:val="left"/>
                              <w:rPr>
                                <w:rFonts w:ascii="Arial"/>
                                <w:sz w:val="17"/>
                              </w:rPr>
                            </w:pPr>
                            <w:r>
                              <w:rPr>
                                <w:rFonts w:ascii="Arial"/>
                                <w:color w:val="7E7E7E"/>
                                <w:sz w:val="17"/>
                              </w:rPr>
                              <w:t>45</w:t>
                            </w:r>
                          </w:p>
                        </w:txbxContent>
                      </wps:txbx>
                      <wps:bodyPr lIns="0" tIns="0" rIns="0" bIns="0" upright="1"/>
                    </wps:wsp>
                  </a:graphicData>
                </a:graphic>
              </wp:anchor>
            </w:drawing>
          </mc:Choice>
          <mc:Fallback>
            <w:pict>
              <v:shape id="文本框 102" o:spid="_x0000_s1026" o:spt="202" type="#_x0000_t202" style="position:absolute;left:0pt;margin-left:779.15pt;margin-top:494.25pt;height:9.8pt;width:9.8pt;mso-position-horizontal-relative:page;mso-position-vertical-relative:page;z-index:-252913664;mso-width-relative:page;mso-height-relative:page;" filled="f" stroked="f" coordsize="21600,21600" o:gfxdata="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48yo+tsAAAAOAQAA&#10;DwAAAAAAAAABACAAAAAiAAAAZHJzL2Rvd25yZXYueG1sUEsBAhQAFAAAAAgAh07iQDNoJgKkAQAA&#10;LwMAAA4AAAAAAAAAAQAgAAAAKgEAAGRycy9lMm9Eb2MueG1sUEsFBgAAAAAGAAYAWQEAAEAFAAAA&#10;AA==&#10;">
                <v:fill on="f" focussize="0,0"/>
                <v:stroke on="f"/>
                <v:imagedata o:title=""/>
                <o:lock v:ext="edit" aspectratio="f"/>
                <v:textbox inset="0mm,0mm,0mm,0mm">
                  <w:txbxContent>
                    <w:p>
                      <w:pPr>
                        <w:spacing w:before="0" w:line="195" w:lineRule="exact"/>
                        <w:ind w:left="0" w:right="0" w:firstLine="0"/>
                        <w:jc w:val="left"/>
                        <w:rPr>
                          <w:rFonts w:ascii="Arial"/>
                          <w:sz w:val="17"/>
                        </w:rPr>
                      </w:pPr>
                      <w:r>
                        <w:rPr>
                          <w:rFonts w:ascii="Arial"/>
                          <w:color w:val="7E7E7E"/>
                          <w:sz w:val="17"/>
                        </w:rPr>
                        <w:t>45</w:t>
                      </w:r>
                    </w:p>
                  </w:txbxContent>
                </v:textbox>
              </v:shape>
            </w:pict>
          </mc:Fallback>
        </mc:AlternateContent>
      </w:r>
    </w:p>
    <w:p>
      <w:pPr>
        <w:pStyle w:val="8"/>
        <w:rPr>
          <w:rFonts w:ascii="Times New Roman"/>
          <w:sz w:val="20"/>
        </w:rPr>
      </w:pPr>
    </w:p>
    <w:p>
      <w:pPr>
        <w:pStyle w:val="8"/>
        <w:spacing w:before="8"/>
        <w:rPr>
          <w:rFonts w:ascii="Times New Roman"/>
          <w:sz w:val="23"/>
        </w:rPr>
      </w:pPr>
    </w:p>
    <w:p>
      <w:pPr>
        <w:spacing w:before="0" w:line="878" w:lineRule="exact"/>
        <w:ind w:left="631" w:right="0" w:firstLine="0"/>
        <w:jc w:val="left"/>
        <w:rPr>
          <w:sz w:val="49"/>
        </w:rPr>
      </w:pPr>
      <w:r>
        <w:drawing>
          <wp:anchor distT="0" distB="0" distL="0" distR="0" simplePos="0" relativeHeight="250403840" behindDoc="1" locked="0" layoutInCell="1" allowOverlap="1">
            <wp:simplePos x="0" y="0"/>
            <wp:positionH relativeFrom="page">
              <wp:posOffset>588010</wp:posOffset>
            </wp:positionH>
            <wp:positionV relativeFrom="paragraph">
              <wp:posOffset>505460</wp:posOffset>
            </wp:positionV>
            <wp:extent cx="9516110" cy="4753610"/>
            <wp:effectExtent l="0" t="0" r="0" b="0"/>
            <wp:wrapNone/>
            <wp:docPr id="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1.png"/>
                    <pic:cNvPicPr>
                      <a:picLocks noChangeAspect="1"/>
                    </pic:cNvPicPr>
                  </pic:nvPicPr>
                  <pic:blipFill>
                    <a:blip r:embed="rId105" cstate="print"/>
                    <a:stretch>
                      <a:fillRect/>
                    </a:stretch>
                  </pic:blipFill>
                  <pic:spPr>
                    <a:xfrm>
                      <a:off x="0" y="0"/>
                      <a:ext cx="9515856" cy="4753355"/>
                    </a:xfrm>
                    <a:prstGeom prst="rect">
                      <a:avLst/>
                    </a:prstGeom>
                  </pic:spPr>
                </pic:pic>
              </a:graphicData>
            </a:graphic>
          </wp:anchor>
        </w:drawing>
      </w:r>
      <w:r>
        <w:rPr>
          <w:b/>
          <w:sz w:val="49"/>
        </w:rPr>
        <w:t>企业年报</w:t>
      </w:r>
      <w:r>
        <w:rPr>
          <w:rFonts w:ascii="Arial" w:eastAsia="Arial"/>
          <w:sz w:val="49"/>
        </w:rPr>
        <w:t>---</w:t>
      </w:r>
      <w:r>
        <w:rPr>
          <w:sz w:val="49"/>
        </w:rPr>
        <w:t>检查功能</w:t>
      </w:r>
    </w:p>
    <w:p>
      <w:pPr>
        <w:spacing w:after="0" w:line="878" w:lineRule="exact"/>
        <w:jc w:val="left"/>
        <w:rPr>
          <w:sz w:val="49"/>
        </w:rPr>
        <w:sectPr>
          <w:headerReference r:id="rId46" w:type="default"/>
          <w:footerReference r:id="rId47" w:type="default"/>
          <w:pgSz w:w="16840" w:h="11910" w:orient="landscape"/>
          <w:pgMar w:top="1100" w:right="60" w:bottom="280" w:left="420" w:header="0" w:footer="0" w:gutter="0"/>
        </w:sectPr>
      </w:pPr>
    </w:p>
    <w:p>
      <w:pPr>
        <w:pStyle w:val="8"/>
        <w:spacing w:before="4"/>
        <w:rPr>
          <w:rFonts w:ascii="Times New Roman"/>
          <w:sz w:val="17"/>
        </w:rPr>
      </w:pPr>
      <w:r>
        <w:drawing>
          <wp:anchor distT="0" distB="0" distL="0" distR="0" simplePos="0" relativeHeight="251702272" behindDoc="0" locked="0" layoutInCell="1" allowOverlap="1">
            <wp:simplePos x="0" y="0"/>
            <wp:positionH relativeFrom="page">
              <wp:posOffset>2389505</wp:posOffset>
            </wp:positionH>
            <wp:positionV relativeFrom="page">
              <wp:posOffset>1706245</wp:posOffset>
            </wp:positionV>
            <wp:extent cx="5018405" cy="4723130"/>
            <wp:effectExtent l="0" t="0" r="0" b="0"/>
            <wp:wrapNone/>
            <wp:docPr id="2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2.jpeg"/>
                    <pic:cNvPicPr>
                      <a:picLocks noChangeAspect="1"/>
                    </pic:cNvPicPr>
                  </pic:nvPicPr>
                  <pic:blipFill>
                    <a:blip r:embed="rId106" cstate="print"/>
                    <a:stretch>
                      <a:fillRect/>
                    </a:stretch>
                  </pic:blipFill>
                  <pic:spPr>
                    <a:xfrm>
                      <a:off x="0" y="0"/>
                      <a:ext cx="5018532" cy="4722875"/>
                    </a:xfrm>
                    <a:prstGeom prst="rect">
                      <a:avLst/>
                    </a:prstGeom>
                  </pic:spPr>
                </pic:pic>
              </a:graphicData>
            </a:graphic>
          </wp:anchor>
        </w:drawing>
      </w:r>
    </w:p>
    <w:p>
      <w:pPr>
        <w:spacing w:after="0"/>
        <w:rPr>
          <w:rFonts w:ascii="Times New Roman"/>
          <w:sz w:val="17"/>
        </w:rPr>
        <w:sectPr>
          <w:headerReference r:id="rId48" w:type="default"/>
          <w:footerReference r:id="rId49" w:type="default"/>
          <w:pgSz w:w="16840" w:h="11910" w:orient="landscape"/>
          <w:pgMar w:top="2580" w:right="60" w:bottom="2020" w:left="420" w:header="1939" w:footer="1821" w:gutter="0"/>
          <w:pgNumType w:start="6"/>
        </w:sectPr>
      </w:pPr>
    </w:p>
    <w:p>
      <w:pPr>
        <w:pStyle w:val="8"/>
        <w:spacing w:before="1"/>
        <w:rPr>
          <w:rFonts w:ascii="Times New Roman"/>
          <w:sz w:val="20"/>
        </w:rPr>
      </w:pPr>
    </w:p>
    <w:p>
      <w:pPr>
        <w:pStyle w:val="8"/>
        <w:ind w:left="1716"/>
        <w:rPr>
          <w:rFonts w:ascii="Times New Roman"/>
          <w:sz w:val="20"/>
        </w:rPr>
      </w:pPr>
      <w:r>
        <w:rPr>
          <w:rFonts w:ascii="Times New Roman"/>
          <w:sz w:val="20"/>
        </w:rPr>
        <w:drawing>
          <wp:inline distT="0" distB="0" distL="0" distR="0">
            <wp:extent cx="8117840" cy="4277995"/>
            <wp:effectExtent l="0" t="0" r="0" b="0"/>
            <wp:docPr id="3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3.jpeg"/>
                    <pic:cNvPicPr>
                      <a:picLocks noChangeAspect="1"/>
                    </pic:cNvPicPr>
                  </pic:nvPicPr>
                  <pic:blipFill>
                    <a:blip r:embed="rId107" cstate="print"/>
                    <a:stretch>
                      <a:fillRect/>
                    </a:stretch>
                  </pic:blipFill>
                  <pic:spPr>
                    <a:xfrm>
                      <a:off x="0" y="0"/>
                      <a:ext cx="8118337" cy="4278439"/>
                    </a:xfrm>
                    <a:prstGeom prst="rect">
                      <a:avLst/>
                    </a:prstGeom>
                  </pic:spPr>
                </pic:pic>
              </a:graphicData>
            </a:graphic>
          </wp:inline>
        </w:drawing>
      </w:r>
    </w:p>
    <w:p>
      <w:pPr>
        <w:spacing w:after="0"/>
        <w:rPr>
          <w:rFonts w:ascii="Times New Roman"/>
          <w:sz w:val="20"/>
        </w:rPr>
        <w:sectPr>
          <w:headerReference r:id="rId50" w:type="default"/>
          <w:pgSz w:w="16840" w:h="11910" w:orient="landscape"/>
          <w:pgMar w:top="2580" w:right="60" w:bottom="2020" w:left="420" w:header="1939" w:footer="1821" w:gutter="0"/>
        </w:sect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7"/>
        <w:rPr>
          <w:rFonts w:ascii="Times New Roman"/>
          <w:sz w:val="18"/>
        </w:rPr>
      </w:pPr>
    </w:p>
    <w:p>
      <w:pPr>
        <w:spacing w:after="0"/>
        <w:rPr>
          <w:rFonts w:ascii="Times New Roman"/>
          <w:sz w:val="18"/>
        </w:rPr>
        <w:sectPr>
          <w:headerReference r:id="rId51" w:type="default"/>
          <w:pgSz w:w="16840" w:h="11910" w:orient="landscape"/>
          <w:pgMar w:top="1100" w:right="60" w:bottom="2020" w:left="420" w:header="0" w:footer="1821" w:gutter="0"/>
        </w:sectPr>
      </w:pPr>
    </w:p>
    <w:p>
      <w:pPr>
        <w:spacing w:before="0" w:line="878" w:lineRule="exact"/>
        <w:ind w:left="636" w:right="0" w:firstLine="0"/>
        <w:jc w:val="left"/>
        <w:rPr>
          <w:b/>
          <w:sz w:val="49"/>
        </w:rPr>
      </w:pPr>
      <w:r>
        <w:rPr>
          <w:b/>
          <w:color w:val="FFFFFF"/>
          <w:sz w:val="49"/>
        </w:rPr>
        <w:t>其他注意事项</w:t>
      </w:r>
    </w:p>
    <w:p>
      <w:pPr>
        <w:pStyle w:val="8"/>
        <w:spacing w:before="16"/>
        <w:rPr>
          <w:b/>
          <w:sz w:val="18"/>
        </w:rPr>
      </w:pPr>
      <w:r>
        <w:br w:type="column"/>
      </w:r>
    </w:p>
    <w:p>
      <w:pPr>
        <w:spacing w:before="0"/>
        <w:ind w:left="636" w:right="0" w:firstLine="0"/>
        <w:jc w:val="left"/>
        <w:rPr>
          <w:rFonts w:hint="eastAsia" w:ascii="Microsoft JhengHei" w:eastAsia="Microsoft JhengHei"/>
          <w:b/>
          <w:sz w:val="35"/>
        </w:rPr>
      </w:pPr>
      <w:r>
        <w:rPr>
          <w:rFonts w:hint="eastAsia" w:ascii="Microsoft JhengHei" w:eastAsia="Microsoft JhengHei"/>
          <w:b/>
          <w:sz w:val="35"/>
        </w:rPr>
        <w:t>只能在填报时间段内上报和修改数据；</w:t>
      </w:r>
    </w:p>
    <w:p>
      <w:pPr>
        <w:spacing w:after="0"/>
        <w:jc w:val="left"/>
        <w:rPr>
          <w:rFonts w:hint="eastAsia" w:ascii="Microsoft JhengHei" w:eastAsia="Microsoft JhengHei"/>
          <w:sz w:val="35"/>
        </w:rPr>
        <w:sectPr>
          <w:type w:val="continuous"/>
          <w:pgSz w:w="16840" w:h="11910" w:orient="landscape"/>
          <w:pgMar w:top="1100" w:right="60" w:bottom="280" w:left="420" w:header="720" w:footer="720" w:gutter="0"/>
          <w:cols w:equalWidth="0" w:num="2">
            <w:col w:w="3629" w:space="5190"/>
            <w:col w:w="7541"/>
          </w:cols>
        </w:sectPr>
      </w:pPr>
    </w:p>
    <w:p>
      <w:pPr>
        <w:pStyle w:val="8"/>
        <w:spacing w:before="13"/>
        <w:rPr>
          <w:rFonts w:ascii="Microsoft JhengHei"/>
          <w:b/>
          <w:sz w:val="17"/>
        </w:rPr>
      </w:pPr>
      <w:r>
        <mc:AlternateContent>
          <mc:Choice Requires="wpg">
            <w:drawing>
              <wp:anchor distT="0" distB="0" distL="114300" distR="114300" simplePos="0" relativeHeight="250406912" behindDoc="1" locked="0" layoutInCell="1" allowOverlap="1">
                <wp:simplePos x="0" y="0"/>
                <wp:positionH relativeFrom="page">
                  <wp:posOffset>0</wp:posOffset>
                </wp:positionH>
                <wp:positionV relativeFrom="page">
                  <wp:posOffset>772160</wp:posOffset>
                </wp:positionV>
                <wp:extent cx="10218420" cy="6015355"/>
                <wp:effectExtent l="0" t="635" r="11430" b="3810"/>
                <wp:wrapNone/>
                <wp:docPr id="120" name="组合 103"/>
                <wp:cNvGraphicFramePr/>
                <a:graphic xmlns:a="http://schemas.openxmlformats.org/drawingml/2006/main">
                  <a:graphicData uri="http://schemas.microsoft.com/office/word/2010/wordprocessingGroup">
                    <wpg:wgp>
                      <wpg:cNvGrpSpPr/>
                      <wpg:grpSpPr>
                        <a:xfrm>
                          <a:off x="0" y="0"/>
                          <a:ext cx="10218420" cy="6015355"/>
                          <a:chOff x="0" y="1217"/>
                          <a:chExt cx="16092" cy="9473"/>
                        </a:xfrm>
                      </wpg:grpSpPr>
                      <wps:wsp>
                        <wps:cNvPr id="94" name="直线 104"/>
                        <wps:cNvSpPr/>
                        <wps:spPr>
                          <a:xfrm>
                            <a:off x="8210" y="2638"/>
                            <a:ext cx="7702" cy="0"/>
                          </a:xfrm>
                          <a:prstGeom prst="line">
                            <a:avLst/>
                          </a:prstGeom>
                          <a:ln w="3048" cap="flat" cmpd="sng">
                            <a:solidFill>
                              <a:srgbClr val="7E7E7E"/>
                            </a:solidFill>
                            <a:prstDash val="solid"/>
                            <a:headEnd type="none" w="med" len="med"/>
                            <a:tailEnd type="none" w="med" len="med"/>
                          </a:ln>
                        </wps:spPr>
                        <wps:bodyPr upright="1"/>
                      </wps:wsp>
                      <wps:wsp>
                        <wps:cNvPr id="95" name="矩形 105"/>
                        <wps:cNvSpPr/>
                        <wps:spPr>
                          <a:xfrm>
                            <a:off x="7996" y="1216"/>
                            <a:ext cx="214" cy="9471"/>
                          </a:xfrm>
                          <a:prstGeom prst="rect">
                            <a:avLst/>
                          </a:prstGeom>
                          <a:solidFill>
                            <a:srgbClr val="F2F2F2"/>
                          </a:solidFill>
                          <a:ln w="9525">
                            <a:noFill/>
                          </a:ln>
                        </wps:spPr>
                        <wps:bodyPr upright="1"/>
                      </wps:wsp>
                      <wps:wsp>
                        <wps:cNvPr id="96" name="矩形 106"/>
                        <wps:cNvSpPr/>
                        <wps:spPr>
                          <a:xfrm>
                            <a:off x="0" y="1221"/>
                            <a:ext cx="7997" cy="9468"/>
                          </a:xfrm>
                          <a:prstGeom prst="rect">
                            <a:avLst/>
                          </a:prstGeom>
                          <a:solidFill>
                            <a:srgbClr val="082A4D"/>
                          </a:solidFill>
                          <a:ln w="9525">
                            <a:noFill/>
                          </a:ln>
                        </wps:spPr>
                        <wps:bodyPr upright="1"/>
                      </wps:wsp>
                      <pic:pic xmlns:pic="http://schemas.openxmlformats.org/drawingml/2006/picture">
                        <pic:nvPicPr>
                          <pic:cNvPr id="97" name="图片 107"/>
                          <pic:cNvPicPr>
                            <a:picLocks noChangeAspect="1"/>
                          </pic:cNvPicPr>
                        </pic:nvPicPr>
                        <pic:blipFill>
                          <a:blip r:embed="rId108"/>
                          <a:stretch>
                            <a:fillRect/>
                          </a:stretch>
                        </pic:blipFill>
                        <pic:spPr>
                          <a:xfrm>
                            <a:off x="763" y="4944"/>
                            <a:ext cx="3567" cy="4181"/>
                          </a:xfrm>
                          <a:prstGeom prst="rect">
                            <a:avLst/>
                          </a:prstGeom>
                          <a:noFill/>
                          <a:ln w="9525">
                            <a:noFill/>
                          </a:ln>
                        </pic:spPr>
                      </pic:pic>
                      <wps:wsp>
                        <wps:cNvPr id="98" name="任意多边形 108"/>
                        <wps:cNvSpPr/>
                        <wps:spPr>
                          <a:xfrm>
                            <a:off x="0" y="8390"/>
                            <a:ext cx="6960" cy="2280"/>
                          </a:xfrm>
                          <a:custGeom>
                            <a:avLst/>
                            <a:gdLst/>
                            <a:ahLst/>
                            <a:cxnLst/>
                            <a:pathLst>
                              <a:path w="6960" h="2280">
                                <a:moveTo>
                                  <a:pt x="6960" y="2280"/>
                                </a:moveTo>
                                <a:lnTo>
                                  <a:pt x="0" y="2280"/>
                                </a:lnTo>
                                <a:lnTo>
                                  <a:pt x="0" y="96"/>
                                </a:lnTo>
                                <a:lnTo>
                                  <a:pt x="386" y="0"/>
                                </a:lnTo>
                                <a:lnTo>
                                  <a:pt x="6936" y="1188"/>
                                </a:lnTo>
                                <a:lnTo>
                                  <a:pt x="6960" y="2280"/>
                                </a:lnTo>
                                <a:close/>
                              </a:path>
                            </a:pathLst>
                          </a:custGeom>
                          <a:solidFill>
                            <a:srgbClr val="F2F2F2"/>
                          </a:solidFill>
                          <a:ln w="9525">
                            <a:noFill/>
                          </a:ln>
                        </wps:spPr>
                        <wps:bodyPr upright="1"/>
                      </wps:wsp>
                      <wps:wsp>
                        <wps:cNvPr id="99" name="任意多边形 109"/>
                        <wps:cNvSpPr/>
                        <wps:spPr>
                          <a:xfrm>
                            <a:off x="0" y="8390"/>
                            <a:ext cx="6984" cy="2292"/>
                          </a:xfrm>
                          <a:custGeom>
                            <a:avLst/>
                            <a:gdLst/>
                            <a:ahLst/>
                            <a:cxnLst/>
                            <a:pathLst>
                              <a:path w="6984" h="2292">
                                <a:moveTo>
                                  <a:pt x="7" y="111"/>
                                </a:moveTo>
                                <a:lnTo>
                                  <a:pt x="0" y="108"/>
                                </a:lnTo>
                                <a:lnTo>
                                  <a:pt x="0" y="96"/>
                                </a:lnTo>
                                <a:lnTo>
                                  <a:pt x="396" y="0"/>
                                </a:lnTo>
                                <a:lnTo>
                                  <a:pt x="398" y="0"/>
                                </a:lnTo>
                                <a:lnTo>
                                  <a:pt x="491" y="17"/>
                                </a:lnTo>
                                <a:lnTo>
                                  <a:pt x="398" y="17"/>
                                </a:lnTo>
                                <a:lnTo>
                                  <a:pt x="10" y="108"/>
                                </a:lnTo>
                                <a:lnTo>
                                  <a:pt x="7" y="111"/>
                                </a:lnTo>
                                <a:close/>
                                <a:moveTo>
                                  <a:pt x="6982" y="2292"/>
                                </a:moveTo>
                                <a:lnTo>
                                  <a:pt x="6974" y="2292"/>
                                </a:lnTo>
                                <a:lnTo>
                                  <a:pt x="6970" y="2290"/>
                                </a:lnTo>
                                <a:lnTo>
                                  <a:pt x="6970" y="2285"/>
                                </a:lnTo>
                                <a:lnTo>
                                  <a:pt x="6941" y="1200"/>
                                </a:lnTo>
                                <a:lnTo>
                                  <a:pt x="398" y="17"/>
                                </a:lnTo>
                                <a:lnTo>
                                  <a:pt x="491" y="17"/>
                                </a:lnTo>
                                <a:lnTo>
                                  <a:pt x="6953" y="1186"/>
                                </a:lnTo>
                                <a:lnTo>
                                  <a:pt x="6955" y="1186"/>
                                </a:lnTo>
                                <a:lnTo>
                                  <a:pt x="6960" y="1188"/>
                                </a:lnTo>
                                <a:lnTo>
                                  <a:pt x="6960" y="1200"/>
                                </a:lnTo>
                                <a:lnTo>
                                  <a:pt x="6984" y="2285"/>
                                </a:lnTo>
                                <a:lnTo>
                                  <a:pt x="6984" y="2290"/>
                                </a:lnTo>
                                <a:lnTo>
                                  <a:pt x="6982" y="2292"/>
                                </a:lnTo>
                                <a:close/>
                              </a:path>
                            </a:pathLst>
                          </a:custGeom>
                          <a:solidFill>
                            <a:srgbClr val="113856"/>
                          </a:solidFill>
                          <a:ln w="9525">
                            <a:noFill/>
                          </a:ln>
                        </wps:spPr>
                        <wps:bodyPr upright="1"/>
                      </wps:wsp>
                      <pic:pic xmlns:pic="http://schemas.openxmlformats.org/drawingml/2006/picture">
                        <pic:nvPicPr>
                          <pic:cNvPr id="100" name="图片 110"/>
                          <pic:cNvPicPr>
                            <a:picLocks noChangeAspect="1"/>
                          </pic:cNvPicPr>
                        </pic:nvPicPr>
                        <pic:blipFill>
                          <a:blip r:embed="rId109"/>
                          <a:stretch>
                            <a:fillRect/>
                          </a:stretch>
                        </pic:blipFill>
                        <pic:spPr>
                          <a:xfrm>
                            <a:off x="3768" y="5918"/>
                            <a:ext cx="778" cy="1544"/>
                          </a:xfrm>
                          <a:prstGeom prst="rect">
                            <a:avLst/>
                          </a:prstGeom>
                          <a:noFill/>
                          <a:ln w="9525">
                            <a:noFill/>
                          </a:ln>
                        </pic:spPr>
                      </pic:pic>
                      <pic:pic xmlns:pic="http://schemas.openxmlformats.org/drawingml/2006/picture">
                        <pic:nvPicPr>
                          <pic:cNvPr id="101" name="图片 111"/>
                          <pic:cNvPicPr>
                            <a:picLocks noChangeAspect="1"/>
                          </pic:cNvPicPr>
                        </pic:nvPicPr>
                        <pic:blipFill>
                          <a:blip r:embed="rId110"/>
                          <a:stretch>
                            <a:fillRect/>
                          </a:stretch>
                        </pic:blipFill>
                        <pic:spPr>
                          <a:xfrm>
                            <a:off x="1644" y="6940"/>
                            <a:ext cx="921" cy="308"/>
                          </a:xfrm>
                          <a:prstGeom prst="rect">
                            <a:avLst/>
                          </a:prstGeom>
                          <a:noFill/>
                          <a:ln w="9525">
                            <a:noFill/>
                          </a:ln>
                        </pic:spPr>
                      </pic:pic>
                      <pic:pic xmlns:pic="http://schemas.openxmlformats.org/drawingml/2006/picture">
                        <pic:nvPicPr>
                          <pic:cNvPr id="102" name="图片 112"/>
                          <pic:cNvPicPr>
                            <a:picLocks noChangeAspect="1"/>
                          </pic:cNvPicPr>
                        </pic:nvPicPr>
                        <pic:blipFill>
                          <a:blip r:embed="rId111"/>
                          <a:stretch>
                            <a:fillRect/>
                          </a:stretch>
                        </pic:blipFill>
                        <pic:spPr>
                          <a:xfrm>
                            <a:off x="3002" y="6739"/>
                            <a:ext cx="127" cy="188"/>
                          </a:xfrm>
                          <a:prstGeom prst="rect">
                            <a:avLst/>
                          </a:prstGeom>
                          <a:noFill/>
                          <a:ln w="9525">
                            <a:noFill/>
                          </a:ln>
                        </pic:spPr>
                      </pic:pic>
                      <wps:wsp>
                        <wps:cNvPr id="103" name="任意多边形 113"/>
                        <wps:cNvSpPr/>
                        <wps:spPr>
                          <a:xfrm>
                            <a:off x="3237" y="7987"/>
                            <a:ext cx="202" cy="34"/>
                          </a:xfrm>
                          <a:custGeom>
                            <a:avLst/>
                            <a:gdLst/>
                            <a:ahLst/>
                            <a:cxnLst/>
                            <a:pathLst>
                              <a:path w="202" h="34">
                                <a:moveTo>
                                  <a:pt x="67" y="34"/>
                                </a:moveTo>
                                <a:lnTo>
                                  <a:pt x="49" y="33"/>
                                </a:lnTo>
                                <a:lnTo>
                                  <a:pt x="33" y="31"/>
                                </a:lnTo>
                                <a:lnTo>
                                  <a:pt x="18" y="25"/>
                                </a:lnTo>
                                <a:lnTo>
                                  <a:pt x="4" y="15"/>
                                </a:lnTo>
                                <a:lnTo>
                                  <a:pt x="0" y="12"/>
                                </a:lnTo>
                                <a:lnTo>
                                  <a:pt x="0" y="5"/>
                                </a:lnTo>
                                <a:lnTo>
                                  <a:pt x="9" y="0"/>
                                </a:lnTo>
                                <a:lnTo>
                                  <a:pt x="14" y="0"/>
                                </a:lnTo>
                                <a:lnTo>
                                  <a:pt x="16" y="3"/>
                                </a:lnTo>
                                <a:lnTo>
                                  <a:pt x="39" y="16"/>
                                </a:lnTo>
                                <a:lnTo>
                                  <a:pt x="69" y="20"/>
                                </a:lnTo>
                                <a:lnTo>
                                  <a:pt x="181" y="20"/>
                                </a:lnTo>
                                <a:lnTo>
                                  <a:pt x="169" y="22"/>
                                </a:lnTo>
                                <a:lnTo>
                                  <a:pt x="155" y="24"/>
                                </a:lnTo>
                                <a:lnTo>
                                  <a:pt x="141" y="29"/>
                                </a:lnTo>
                                <a:lnTo>
                                  <a:pt x="103" y="32"/>
                                </a:lnTo>
                                <a:lnTo>
                                  <a:pt x="85" y="33"/>
                                </a:lnTo>
                                <a:lnTo>
                                  <a:pt x="67" y="34"/>
                                </a:lnTo>
                                <a:close/>
                                <a:moveTo>
                                  <a:pt x="181" y="20"/>
                                </a:moveTo>
                                <a:lnTo>
                                  <a:pt x="69" y="20"/>
                                </a:lnTo>
                                <a:lnTo>
                                  <a:pt x="104" y="17"/>
                                </a:lnTo>
                                <a:lnTo>
                                  <a:pt x="139" y="12"/>
                                </a:lnTo>
                                <a:lnTo>
                                  <a:pt x="154" y="10"/>
                                </a:lnTo>
                                <a:lnTo>
                                  <a:pt x="168" y="7"/>
                                </a:lnTo>
                                <a:lnTo>
                                  <a:pt x="180" y="4"/>
                                </a:lnTo>
                                <a:lnTo>
                                  <a:pt x="192" y="3"/>
                                </a:lnTo>
                                <a:lnTo>
                                  <a:pt x="196" y="3"/>
                                </a:lnTo>
                                <a:lnTo>
                                  <a:pt x="201" y="10"/>
                                </a:lnTo>
                                <a:lnTo>
                                  <a:pt x="201" y="15"/>
                                </a:lnTo>
                                <a:lnTo>
                                  <a:pt x="196" y="19"/>
                                </a:lnTo>
                                <a:lnTo>
                                  <a:pt x="192" y="19"/>
                                </a:lnTo>
                                <a:lnTo>
                                  <a:pt x="181" y="20"/>
                                </a:lnTo>
                                <a:lnTo>
                                  <a:pt x="181" y="20"/>
                                </a:lnTo>
                                <a:close/>
                              </a:path>
                            </a:pathLst>
                          </a:custGeom>
                          <a:solidFill>
                            <a:srgbClr val="113856"/>
                          </a:solidFill>
                          <a:ln w="9525">
                            <a:noFill/>
                          </a:ln>
                        </wps:spPr>
                        <wps:bodyPr upright="1"/>
                      </wps:wsp>
                      <pic:pic xmlns:pic="http://schemas.openxmlformats.org/drawingml/2006/picture">
                        <pic:nvPicPr>
                          <pic:cNvPr id="104" name="图片 114"/>
                          <pic:cNvPicPr>
                            <a:picLocks noChangeAspect="1"/>
                          </pic:cNvPicPr>
                        </pic:nvPicPr>
                        <pic:blipFill>
                          <a:blip r:embed="rId112"/>
                          <a:stretch>
                            <a:fillRect/>
                          </a:stretch>
                        </pic:blipFill>
                        <pic:spPr>
                          <a:xfrm>
                            <a:off x="3333" y="8095"/>
                            <a:ext cx="176" cy="116"/>
                          </a:xfrm>
                          <a:prstGeom prst="rect">
                            <a:avLst/>
                          </a:prstGeom>
                          <a:noFill/>
                          <a:ln w="9525">
                            <a:noFill/>
                          </a:ln>
                        </pic:spPr>
                      </pic:pic>
                      <pic:pic xmlns:pic="http://schemas.openxmlformats.org/drawingml/2006/picture">
                        <pic:nvPicPr>
                          <pic:cNvPr id="105" name="图片 115"/>
                          <pic:cNvPicPr>
                            <a:picLocks noChangeAspect="1"/>
                          </pic:cNvPicPr>
                        </pic:nvPicPr>
                        <pic:blipFill>
                          <a:blip r:embed="rId113"/>
                          <a:stretch>
                            <a:fillRect/>
                          </a:stretch>
                        </pic:blipFill>
                        <pic:spPr>
                          <a:xfrm>
                            <a:off x="3348" y="7464"/>
                            <a:ext cx="110" cy="368"/>
                          </a:xfrm>
                          <a:prstGeom prst="rect">
                            <a:avLst/>
                          </a:prstGeom>
                          <a:noFill/>
                          <a:ln w="9525">
                            <a:noFill/>
                          </a:ln>
                        </pic:spPr>
                      </pic:pic>
                      <pic:pic xmlns:pic="http://schemas.openxmlformats.org/drawingml/2006/picture">
                        <pic:nvPicPr>
                          <pic:cNvPr id="106" name="图片 116"/>
                          <pic:cNvPicPr>
                            <a:picLocks noChangeAspect="1"/>
                          </pic:cNvPicPr>
                        </pic:nvPicPr>
                        <pic:blipFill>
                          <a:blip r:embed="rId114"/>
                          <a:stretch>
                            <a:fillRect/>
                          </a:stretch>
                        </pic:blipFill>
                        <pic:spPr>
                          <a:xfrm>
                            <a:off x="3333" y="6609"/>
                            <a:ext cx="4652" cy="4073"/>
                          </a:xfrm>
                          <a:prstGeom prst="rect">
                            <a:avLst/>
                          </a:prstGeom>
                          <a:noFill/>
                          <a:ln w="9525">
                            <a:noFill/>
                          </a:ln>
                        </pic:spPr>
                      </pic:pic>
                      <pic:pic xmlns:pic="http://schemas.openxmlformats.org/drawingml/2006/picture">
                        <pic:nvPicPr>
                          <pic:cNvPr id="107" name="图片 117"/>
                          <pic:cNvPicPr>
                            <a:picLocks noChangeAspect="1"/>
                          </pic:cNvPicPr>
                        </pic:nvPicPr>
                        <pic:blipFill>
                          <a:blip r:embed="rId115"/>
                          <a:stretch>
                            <a:fillRect/>
                          </a:stretch>
                        </pic:blipFill>
                        <pic:spPr>
                          <a:xfrm>
                            <a:off x="9206" y="3259"/>
                            <a:ext cx="312" cy="312"/>
                          </a:xfrm>
                          <a:prstGeom prst="rect">
                            <a:avLst/>
                          </a:prstGeom>
                          <a:noFill/>
                          <a:ln w="9525">
                            <a:noFill/>
                          </a:ln>
                        </pic:spPr>
                      </pic:pic>
                      <pic:pic xmlns:pic="http://schemas.openxmlformats.org/drawingml/2006/picture">
                        <pic:nvPicPr>
                          <pic:cNvPr id="108" name="图片 118"/>
                          <pic:cNvPicPr>
                            <a:picLocks noChangeAspect="1"/>
                          </pic:cNvPicPr>
                        </pic:nvPicPr>
                        <pic:blipFill>
                          <a:blip r:embed="rId116"/>
                          <a:stretch>
                            <a:fillRect/>
                          </a:stretch>
                        </pic:blipFill>
                        <pic:spPr>
                          <a:xfrm>
                            <a:off x="9206" y="4336"/>
                            <a:ext cx="312" cy="312"/>
                          </a:xfrm>
                          <a:prstGeom prst="rect">
                            <a:avLst/>
                          </a:prstGeom>
                          <a:noFill/>
                          <a:ln w="9525">
                            <a:noFill/>
                          </a:ln>
                        </pic:spPr>
                      </pic:pic>
                      <pic:pic xmlns:pic="http://schemas.openxmlformats.org/drawingml/2006/picture">
                        <pic:nvPicPr>
                          <pic:cNvPr id="109" name="图片 119"/>
                          <pic:cNvPicPr>
                            <a:picLocks noChangeAspect="1"/>
                          </pic:cNvPicPr>
                        </pic:nvPicPr>
                        <pic:blipFill>
                          <a:blip r:embed="rId117"/>
                          <a:stretch>
                            <a:fillRect/>
                          </a:stretch>
                        </pic:blipFill>
                        <pic:spPr>
                          <a:xfrm>
                            <a:off x="9206" y="5498"/>
                            <a:ext cx="312" cy="312"/>
                          </a:xfrm>
                          <a:prstGeom prst="rect">
                            <a:avLst/>
                          </a:prstGeom>
                          <a:noFill/>
                          <a:ln w="9525">
                            <a:noFill/>
                          </a:ln>
                        </pic:spPr>
                      </pic:pic>
                      <pic:pic xmlns:pic="http://schemas.openxmlformats.org/drawingml/2006/picture">
                        <pic:nvPicPr>
                          <pic:cNvPr id="110" name="图片 120"/>
                          <pic:cNvPicPr>
                            <a:picLocks noChangeAspect="1"/>
                          </pic:cNvPicPr>
                        </pic:nvPicPr>
                        <pic:blipFill>
                          <a:blip r:embed="rId118"/>
                          <a:stretch>
                            <a:fillRect/>
                          </a:stretch>
                        </pic:blipFill>
                        <pic:spPr>
                          <a:xfrm>
                            <a:off x="9220" y="6506"/>
                            <a:ext cx="310" cy="310"/>
                          </a:xfrm>
                          <a:prstGeom prst="rect">
                            <a:avLst/>
                          </a:prstGeom>
                          <a:noFill/>
                          <a:ln w="9525">
                            <a:noFill/>
                          </a:ln>
                        </pic:spPr>
                      </pic:pic>
                      <pic:pic xmlns:pic="http://schemas.openxmlformats.org/drawingml/2006/picture">
                        <pic:nvPicPr>
                          <pic:cNvPr id="111" name="图片 121"/>
                          <pic:cNvPicPr>
                            <a:picLocks noChangeAspect="1"/>
                          </pic:cNvPicPr>
                        </pic:nvPicPr>
                        <pic:blipFill>
                          <a:blip r:embed="rId119"/>
                          <a:stretch>
                            <a:fillRect/>
                          </a:stretch>
                        </pic:blipFill>
                        <pic:spPr>
                          <a:xfrm>
                            <a:off x="9244" y="8990"/>
                            <a:ext cx="312" cy="310"/>
                          </a:xfrm>
                          <a:prstGeom prst="rect">
                            <a:avLst/>
                          </a:prstGeom>
                          <a:noFill/>
                          <a:ln w="9525">
                            <a:noFill/>
                          </a:ln>
                        </pic:spPr>
                      </pic:pic>
                      <pic:pic xmlns:pic="http://schemas.openxmlformats.org/drawingml/2006/picture">
                        <pic:nvPicPr>
                          <pic:cNvPr id="112" name="图片 122"/>
                          <pic:cNvPicPr>
                            <a:picLocks noChangeAspect="1"/>
                          </pic:cNvPicPr>
                        </pic:nvPicPr>
                        <pic:blipFill>
                          <a:blip r:embed="rId120"/>
                          <a:stretch>
                            <a:fillRect/>
                          </a:stretch>
                        </pic:blipFill>
                        <pic:spPr>
                          <a:xfrm>
                            <a:off x="9244" y="7641"/>
                            <a:ext cx="312" cy="312"/>
                          </a:xfrm>
                          <a:prstGeom prst="rect">
                            <a:avLst/>
                          </a:prstGeom>
                          <a:noFill/>
                          <a:ln w="9525">
                            <a:noFill/>
                          </a:ln>
                        </pic:spPr>
                      </pic:pic>
                      <wps:wsp>
                        <wps:cNvPr id="113" name="直线 123"/>
                        <wps:cNvSpPr/>
                        <wps:spPr>
                          <a:xfrm>
                            <a:off x="9748" y="3771"/>
                            <a:ext cx="6163" cy="0"/>
                          </a:xfrm>
                          <a:prstGeom prst="line">
                            <a:avLst/>
                          </a:prstGeom>
                          <a:ln w="1270" cap="flat" cmpd="sng">
                            <a:solidFill>
                              <a:srgbClr val="BFBFBF"/>
                            </a:solidFill>
                            <a:prstDash val="solid"/>
                            <a:headEnd type="none" w="med" len="med"/>
                            <a:tailEnd type="none" w="med" len="med"/>
                          </a:ln>
                        </wps:spPr>
                        <wps:bodyPr upright="1"/>
                      </wps:wsp>
                      <wps:wsp>
                        <wps:cNvPr id="114" name="直线 124"/>
                        <wps:cNvSpPr/>
                        <wps:spPr>
                          <a:xfrm>
                            <a:off x="9746" y="3773"/>
                            <a:ext cx="6166" cy="0"/>
                          </a:xfrm>
                          <a:prstGeom prst="line">
                            <a:avLst/>
                          </a:prstGeom>
                          <a:ln w="1270" cap="flat" cmpd="sng">
                            <a:solidFill>
                              <a:srgbClr val="BFBFBF"/>
                            </a:solidFill>
                            <a:prstDash val="solid"/>
                            <a:headEnd type="none" w="med" len="med"/>
                            <a:tailEnd type="none" w="med" len="med"/>
                          </a:ln>
                        </wps:spPr>
                        <wps:bodyPr upright="1"/>
                      </wps:wsp>
                      <wps:wsp>
                        <wps:cNvPr id="115" name="直线 125"/>
                        <wps:cNvSpPr/>
                        <wps:spPr>
                          <a:xfrm>
                            <a:off x="9833" y="5014"/>
                            <a:ext cx="6069" cy="0"/>
                          </a:xfrm>
                          <a:prstGeom prst="line">
                            <a:avLst/>
                          </a:prstGeom>
                          <a:ln w="3048" cap="flat" cmpd="sng">
                            <a:solidFill>
                              <a:srgbClr val="BFBFBF"/>
                            </a:solidFill>
                            <a:prstDash val="solid"/>
                            <a:headEnd type="none" w="med" len="med"/>
                            <a:tailEnd type="none" w="med" len="med"/>
                          </a:ln>
                        </wps:spPr>
                        <wps:bodyPr upright="1"/>
                      </wps:wsp>
                      <wps:wsp>
                        <wps:cNvPr id="116" name="直线 126"/>
                        <wps:cNvSpPr/>
                        <wps:spPr>
                          <a:xfrm>
                            <a:off x="9928" y="6071"/>
                            <a:ext cx="6163" cy="0"/>
                          </a:xfrm>
                          <a:prstGeom prst="line">
                            <a:avLst/>
                          </a:prstGeom>
                          <a:ln w="1270" cap="flat" cmpd="sng">
                            <a:solidFill>
                              <a:srgbClr val="BFBFBF"/>
                            </a:solidFill>
                            <a:prstDash val="solid"/>
                            <a:headEnd type="none" w="med" len="med"/>
                            <a:tailEnd type="none" w="med" len="med"/>
                          </a:ln>
                        </wps:spPr>
                        <wps:bodyPr upright="1"/>
                      </wps:wsp>
                      <wps:wsp>
                        <wps:cNvPr id="117" name="直线 127"/>
                        <wps:cNvSpPr/>
                        <wps:spPr>
                          <a:xfrm>
                            <a:off x="9926" y="6073"/>
                            <a:ext cx="6166" cy="0"/>
                          </a:xfrm>
                          <a:prstGeom prst="line">
                            <a:avLst/>
                          </a:prstGeom>
                          <a:ln w="1270" cap="flat" cmpd="sng">
                            <a:solidFill>
                              <a:srgbClr val="BFBFBF"/>
                            </a:solidFill>
                            <a:prstDash val="solid"/>
                            <a:headEnd type="none" w="med" len="med"/>
                            <a:tailEnd type="none" w="med" len="med"/>
                          </a:ln>
                        </wps:spPr>
                        <wps:bodyPr upright="1"/>
                      </wps:wsp>
                      <wps:wsp>
                        <wps:cNvPr id="118" name="任意多边形 128"/>
                        <wps:cNvSpPr/>
                        <wps:spPr>
                          <a:xfrm>
                            <a:off x="9926" y="7237"/>
                            <a:ext cx="6166" cy="2"/>
                          </a:xfrm>
                          <a:custGeom>
                            <a:avLst/>
                            <a:gdLst/>
                            <a:ahLst/>
                            <a:cxnLst/>
                            <a:pathLst>
                              <a:path w="6166" h="2">
                                <a:moveTo>
                                  <a:pt x="2" y="0"/>
                                </a:moveTo>
                                <a:lnTo>
                                  <a:pt x="6165" y="0"/>
                                </a:lnTo>
                                <a:moveTo>
                                  <a:pt x="0" y="2"/>
                                </a:moveTo>
                                <a:lnTo>
                                  <a:pt x="6166" y="2"/>
                                </a:lnTo>
                              </a:path>
                            </a:pathLst>
                          </a:custGeom>
                          <a:noFill/>
                          <a:ln w="1270" cap="flat" cmpd="sng">
                            <a:solidFill>
                              <a:srgbClr val="BFBFBF"/>
                            </a:solidFill>
                            <a:prstDash val="solid"/>
                            <a:headEnd type="none" w="med" len="med"/>
                            <a:tailEnd type="none" w="med" len="med"/>
                          </a:ln>
                        </wps:spPr>
                        <wps:bodyPr upright="1"/>
                      </wps:wsp>
                      <wps:wsp>
                        <wps:cNvPr id="119" name="直线 129"/>
                        <wps:cNvSpPr/>
                        <wps:spPr>
                          <a:xfrm>
                            <a:off x="9785" y="8460"/>
                            <a:ext cx="6165" cy="0"/>
                          </a:xfrm>
                          <a:prstGeom prst="line">
                            <a:avLst/>
                          </a:prstGeom>
                          <a:ln w="3048" cap="flat" cmpd="sng">
                            <a:solidFill>
                              <a:srgbClr val="BFBFBF"/>
                            </a:solidFill>
                            <a:prstDash val="solid"/>
                            <a:headEnd type="none" w="med" len="med"/>
                            <a:tailEnd type="none" w="med" len="med"/>
                          </a:ln>
                        </wps:spPr>
                        <wps:bodyPr upright="1"/>
                      </wps:wsp>
                    </wpg:wgp>
                  </a:graphicData>
                </a:graphic>
              </wp:anchor>
            </w:drawing>
          </mc:Choice>
          <mc:Fallback>
            <w:pict>
              <v:group id="组合 103" o:spid="_x0000_s1026" o:spt="203" style="position:absolute;left:0pt;margin-left:0pt;margin-top:60.8pt;height:473.65pt;width:804.6pt;mso-position-horizontal-relative:page;mso-position-vertical-relative:page;z-index:-252909568;mso-width-relative:page;mso-height-relative:page;" coordorigin="0,1217" coordsize="16092,9473" o:gfxdata="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">
                <o:lock v:ext="edit" aspectratio="f"/>
                <v:line id="直线 104" o:spid="_x0000_s1026" o:spt="20" style="position:absolute;left:8210;top:2638;height:0;width:7702;" filled="f" stroked="t" coordsize="21600,21600" o:gfxdata="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hP4PugAAANsA&#10;AAAPAAAAAAAAAAEAIAAAACIAAABkcnMvZG93bnJldi54bWxQSwECFAAUAAAACACHTuJAMy8FnjsA&#10;AAA5AAAAEAAAAAAAAAABACAAAAAJAQAAZHJzL3NoYXBleG1sLnhtbFBLBQYAAAAABgAGAFsBAACz&#10;AwAAAAA=&#10;">
                  <v:fill on="f" focussize="0,0"/>
                  <v:stroke weight="0.24pt" color="#7E7E7E" joinstyle="round"/>
                  <v:imagedata o:title=""/>
                  <o:lock v:ext="edit" aspectratio="f"/>
                </v:line>
                <v:rect id="矩形 105" o:spid="_x0000_s1026" o:spt="1" style="position:absolute;left:7996;top:1216;height:9471;width:214;" fillcolor="#F2F2F2" filled="t" stroked="f" coordsize="21600,21600" o:gfxdata="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1riK/&#10;AAAA2wAAAA8AAAAAAAAAAQAgAAAAIgAAAGRycy9kb3ducmV2LnhtbFBLAQIUABQAAAAIAIdO4kAz&#10;LwWeOwAAADkAAAAQAAAAAAAAAAEAIAAAAA4BAABkcnMvc2hhcGV4bWwueG1sUEsFBgAAAAAGAAYA&#10;WwEAALgDAAAAAA==&#10;">
                  <v:fill on="t" focussize="0,0"/>
                  <v:stroke on="f"/>
                  <v:imagedata o:title=""/>
                  <o:lock v:ext="edit" aspectratio="f"/>
                </v:rect>
                <v:rect id="矩形 106" o:spid="_x0000_s1026" o:spt="1" style="position:absolute;left:0;top:1221;height:9468;width:7997;" fillcolor="#082A4D" filled="t" stroked="f" coordsize="21600,21600" o:gfxdata="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yDsOvQAA&#10;ANsAAAAPAAAAAAAAAAEAIAAAACIAAABkcnMvZG93bnJldi54bWxQSwECFAAUAAAACACHTuJAMy8F&#10;njsAAAA5AAAAEAAAAAAAAAABACAAAAAMAQAAZHJzL3NoYXBleG1sLnhtbFBLBQYAAAAABgAGAFsB&#10;AAC2AwAAAAA=&#10;">
                  <v:fill on="t" focussize="0,0"/>
                  <v:stroke on="f"/>
                  <v:imagedata o:title=""/>
                  <o:lock v:ext="edit" aspectratio="f"/>
                </v:rect>
                <v:shape id="图片 107" o:spid="_x0000_s1026" o:spt="75" alt="" type="#_x0000_t75" style="position:absolute;left:763;top:4944;height:4181;width:3567;" filled="f" o:preferrelative="t" stroked="f" coordsize="21600,21600" o:gfxdata="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4svi/&#10;AAAA2wAAAA8AAAAAAAAAAQAgAAAAIgAAAGRycy9kb3ducmV2LnhtbFBLAQIUABQAAAAIAIdO4kAz&#10;LwWeOwAAADkAAAAQAAAAAAAAAAEAIAAAAA4BAABkcnMvc2hhcGV4bWwueG1sUEsFBgAAAAAGAAYA&#10;WwEAALgDAAAAAA==&#10;">
                  <v:fill on="f" focussize="0,0"/>
                  <v:stroke on="f"/>
                  <v:imagedata r:id="rId108" o:title=""/>
                  <o:lock v:ext="edit" aspectratio="t"/>
                </v:shape>
                <v:shape id="任意多边形 108" o:spid="_x0000_s1026" o:spt="100" style="position:absolute;left:0;top:8390;height:2280;width:6960;" fillcolor="#F2F2F2" filled="t" stroked="f" coordsize="6960,2280" o:gfxdata="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46pDtwAAANsAAAAP&#10;AAAAAAAAAAEAIAAAACIAAABkcnMvZG93bnJldi54bWxQSwECFAAUAAAACACHTuJAMy8FnjsAAAA5&#10;AAAAEAAAAAAAAAABACAAAAAGAQAAZHJzL3NoYXBleG1sLnhtbFBLBQYAAAAABgAGAFsBAACwAwAA&#10;AAA=&#10;" path="m6960,2280l0,2280,0,96,386,0,6936,1188,6960,2280xe">
                  <v:fill on="t" focussize="0,0"/>
                  <v:stroke on="f"/>
                  <v:imagedata o:title=""/>
                  <o:lock v:ext="edit" aspectratio="f"/>
                </v:shape>
                <v:shape id="任意多边形 109" o:spid="_x0000_s1026" o:spt="100" style="position:absolute;left:0;top:8390;height:2292;width:6984;" fillcolor="#113856" filled="t" stroked="f" coordsize="6984,2292" o:gfxdata="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rSHLsAAADb&#10;AAAADwAAAAAAAAABACAAAAAiAAAAZHJzL2Rvd25yZXYueG1sUEsBAhQAFAAAAAgAh07iQDMvBZ47&#10;AAAAOQAAABAAAAAAAAAAAQAgAAAACgEAAGRycy9zaGFwZXhtbC54bWxQSwUGAAAAAAYABgBbAQAA&#10;tAMAAAAA&#10;" path="m7,111l0,108,0,96,396,0,398,0,491,17,398,17,10,108,7,111xm6982,2292l6974,2292,6970,2290,6970,2285,6941,1200,398,17,491,17,6953,1186,6955,1186,6960,1188,6960,1200,6984,2285,6984,2290,6982,2292xe">
                  <v:fill on="t" focussize="0,0"/>
                  <v:stroke on="f"/>
                  <v:imagedata o:title=""/>
                  <o:lock v:ext="edit" aspectratio="f"/>
                </v:shape>
                <v:shape id="图片 110" o:spid="_x0000_s1026" o:spt="75" alt="" type="#_x0000_t75" style="position:absolute;left:3768;top:5918;height:1544;width:778;" filled="f" o:preferrelative="t" stroked="f" coordsize="21600,21600" o:gfxdata="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9q16/&#10;AAAA3AAAAA8AAAAAAAAAAQAgAAAAIgAAAGRycy9kb3ducmV2LnhtbFBLAQIUABQAAAAIAIdO4kAz&#10;LwWeOwAAADkAAAAQAAAAAAAAAAEAIAAAAA4BAABkcnMvc2hhcGV4bWwueG1sUEsFBgAAAAAGAAYA&#10;WwEAALgDAAAAAA==&#10;">
                  <v:fill on="f" focussize="0,0"/>
                  <v:stroke on="f"/>
                  <v:imagedata r:id="rId109" o:title=""/>
                  <o:lock v:ext="edit" aspectratio="t"/>
                </v:shape>
                <v:shape id="图片 111" o:spid="_x0000_s1026" o:spt="75" alt="" type="#_x0000_t75" style="position:absolute;left:1644;top:6940;height:308;width:921;" filled="f" o:preferrelative="t" stroked="f" coordsize="21600,21600" o:gfxdata="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Z1ugAAANwA&#10;AAAPAAAAAAAAAAEAIAAAACIAAABkcnMvZG93bnJldi54bWxQSwECFAAUAAAACACHTuJAMy8FnjsA&#10;AAA5AAAAEAAAAAAAAAABACAAAAAJAQAAZHJzL3NoYXBleG1sLnhtbFBLBQYAAAAABgAGAFsBAACz&#10;AwAAAAA=&#10;">
                  <v:fill on="f" focussize="0,0"/>
                  <v:stroke on="f"/>
                  <v:imagedata r:id="rId110" o:title=""/>
                  <o:lock v:ext="edit" aspectratio="t"/>
                </v:shape>
                <v:shape id="图片 112" o:spid="_x0000_s1026" o:spt="75" alt="" type="#_x0000_t75" style="position:absolute;left:3002;top:6739;height:188;width:127;" filled="f" o:preferrelative="t" stroked="f" coordsize="21600,21600" o:gfxdata="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LD7sAAADc&#10;AAAADwAAAAAAAAABACAAAAAiAAAAZHJzL2Rvd25yZXYueG1sUEsBAhQAFAAAAAgAh07iQDMvBZ47&#10;AAAAOQAAABAAAAAAAAAAAQAgAAAACgEAAGRycy9zaGFwZXhtbC54bWxQSwUGAAAAAAYABgBbAQAA&#10;tAMAAAAA&#10;">
                  <v:fill on="f" focussize="0,0"/>
                  <v:stroke on="f"/>
                  <v:imagedata r:id="rId111" o:title=""/>
                  <o:lock v:ext="edit" aspectratio="t"/>
                </v:shape>
                <v:shape id="任意多边形 113" o:spid="_x0000_s1026" o:spt="100" style="position:absolute;left:3237;top:7987;height:34;width:202;" fillcolor="#113856" filled="t" stroked="f" coordsize="202,34" o:gfxdata="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Idm8AAAA&#10;3AAAAA8AAAAAAAAAAQAgAAAAIgAAAGRycy9kb3ducmV2LnhtbFBLAQIUABQAAAAIAIdO4kAzLwWe&#10;OwAAADkAAAAQAAAAAAAAAAEAIAAAAAsBAABkcnMvc2hhcGV4bWwueG1sUEsFBgAAAAAGAAYAWwEA&#10;ALUDAAAAAA==&#10;" path="m67,34l49,33,33,31,18,25,4,15,0,12,0,5,9,0,14,0,16,3,39,16,69,20,181,20,169,22,155,24,141,29,103,32,85,33,67,34xm181,20l69,20,104,17,139,12,154,10,168,7,180,4,192,3,196,3,201,10,201,15,196,19,192,19,181,20,181,20xe">
                  <v:fill on="t" focussize="0,0"/>
                  <v:stroke on="f"/>
                  <v:imagedata o:title=""/>
                  <o:lock v:ext="edit" aspectratio="f"/>
                </v:shape>
                <v:shape id="图片 114" o:spid="_x0000_s1026" o:spt="75" alt="" type="#_x0000_t75" style="position:absolute;left:3333;top:8095;height:116;width:176;" filled="f" o:preferrelative="t" stroked="f" coordsize="21600,21600" o:gfxdata="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476rsAAADc&#10;AAAADwAAAAAAAAABACAAAAAiAAAAZHJzL2Rvd25yZXYueG1sUEsBAhQAFAAAAAgAh07iQDMvBZ47&#10;AAAAOQAAABAAAAAAAAAAAQAgAAAACgEAAGRycy9zaGFwZXhtbC54bWxQSwUGAAAAAAYABgBbAQAA&#10;tAMAAAAA&#10;">
                  <v:fill on="f" focussize="0,0"/>
                  <v:stroke on="f"/>
                  <v:imagedata r:id="rId112" o:title=""/>
                  <o:lock v:ext="edit" aspectratio="t"/>
                </v:shape>
                <v:shape id="图片 115" o:spid="_x0000_s1026" o:spt="75" alt="" type="#_x0000_t75" style="position:absolute;left:3348;top:7464;height:368;width:110;" filled="f" o:preferrelative="t" stroked="f" coordsize="21600,21600" o:gfxdata="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E/9vQAA&#10;ANwAAAAPAAAAAAAAAAEAIAAAACIAAABkcnMvZG93bnJldi54bWxQSwECFAAUAAAACACHTuJAMy8F&#10;njsAAAA5AAAAEAAAAAAAAAABACAAAAAMAQAAZHJzL3NoYXBleG1sLnhtbFBLBQYAAAAABgAGAFsB&#10;AAC2AwAAAAA=&#10;">
                  <v:fill on="f" focussize="0,0"/>
                  <v:stroke on="f"/>
                  <v:imagedata r:id="rId113" o:title=""/>
                  <o:lock v:ext="edit" aspectratio="t"/>
                </v:shape>
                <v:shape id="图片 116" o:spid="_x0000_s1026" o:spt="75" alt="" type="#_x0000_t75" style="position:absolute;left:3333;top:6609;height:4073;width:4652;" filled="f" o:preferrelative="t" stroked="f" coordsize="21600,21600" o:gfxdata="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L8qLsAAADc&#10;AAAADwAAAAAAAAABACAAAAAiAAAAZHJzL2Rvd25yZXYueG1sUEsBAhQAFAAAAAgAh07iQDMvBZ47&#10;AAAAOQAAABAAAAAAAAAAAQAgAAAACgEAAGRycy9zaGFwZXhtbC54bWxQSwUGAAAAAAYABgBbAQAA&#10;tAMAAAAA&#10;">
                  <v:fill on="f" focussize="0,0"/>
                  <v:stroke on="f"/>
                  <v:imagedata r:id="rId114" o:title=""/>
                  <o:lock v:ext="edit" aspectratio="t"/>
                </v:shape>
                <v:shape id="图片 117" o:spid="_x0000_s1026" o:spt="75" alt="" type="#_x0000_t75" style="position:absolute;left:9206;top:3259;height:312;width:312;" filled="f" o:preferrelative="t" stroked="f" coordsize="21600,21600" o:gfxdata="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0qe8AAAA&#10;3AAAAA8AAAAAAAAAAQAgAAAAIgAAAGRycy9kb3ducmV2LnhtbFBLAQIUABQAAAAIAIdO4kAzLwWe&#10;OwAAADkAAAAQAAAAAAAAAAEAIAAAAAsBAABkcnMvc2hhcGV4bWwueG1sUEsFBgAAAAAGAAYAWwEA&#10;ALUDAAAAAA==&#10;">
                  <v:fill on="f" focussize="0,0"/>
                  <v:stroke on="f"/>
                  <v:imagedata r:id="rId115" o:title=""/>
                  <o:lock v:ext="edit" aspectratio="t"/>
                </v:shape>
                <v:shape id="图片 118" o:spid="_x0000_s1026" o:spt="75" alt="" type="#_x0000_t75" style="position:absolute;left:9206;top:4336;height:312;width:312;" filled="f" o:preferrelative="t" stroked="f" coordsize="21600,21600" o:gfxdata="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nDu/&#10;AAAA3AAAAA8AAAAAAAAAAQAgAAAAIgAAAGRycy9kb3ducmV2LnhtbFBLAQIUABQAAAAIAIdO4kAz&#10;LwWeOwAAADkAAAAQAAAAAAAAAAEAIAAAAA4BAABkcnMvc2hhcGV4bWwueG1sUEsFBgAAAAAGAAYA&#10;WwEAALgDAAAAAA==&#10;">
                  <v:fill on="f" focussize="0,0"/>
                  <v:stroke on="f"/>
                  <v:imagedata r:id="rId116" o:title=""/>
                  <o:lock v:ext="edit" aspectratio="t"/>
                </v:shape>
                <v:shape id="图片 119" o:spid="_x0000_s1026" o:spt="75" alt="" type="#_x0000_t75" style="position:absolute;left:9206;top:5498;height:312;width:312;" filled="f" o:preferrelative="t" stroked="f" coordsize="21600,21600" o:gfxdata="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FxA0vQAA&#10;ANwAAAAPAAAAAAAAAAEAIAAAACIAAABkcnMvZG93bnJldi54bWxQSwECFAAUAAAACACHTuJAMy8F&#10;njsAAAA5AAAAEAAAAAAAAAABACAAAAAMAQAAZHJzL3NoYXBleG1sLnhtbFBLBQYAAAAABgAGAFsB&#10;AAC2AwAAAAA=&#10;">
                  <v:fill on="f" focussize="0,0"/>
                  <v:stroke on="f"/>
                  <v:imagedata r:id="rId117" o:title=""/>
                  <o:lock v:ext="edit" aspectratio="t"/>
                </v:shape>
                <v:shape id="图片 120" o:spid="_x0000_s1026" o:spt="75" alt="" type="#_x0000_t75" style="position:absolute;left:9220;top:6506;height:310;width:310;" filled="f" o:preferrelative="t" stroked="f" coordsize="21600,21600" o:gfxdata="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7Zp+/&#10;AAAA3AAAAA8AAAAAAAAAAQAgAAAAIgAAAGRycy9kb3ducmV2LnhtbFBLAQIUABQAAAAIAIdO4kAz&#10;LwWeOwAAADkAAAAQAAAAAAAAAAEAIAAAAA4BAABkcnMvc2hhcGV4bWwueG1sUEsFBgAAAAAGAAYA&#10;WwEAALgDAAAAAA==&#10;">
                  <v:fill on="f" focussize="0,0"/>
                  <v:stroke on="f"/>
                  <v:imagedata r:id="rId118" o:title=""/>
                  <o:lock v:ext="edit" aspectratio="t"/>
                </v:shape>
                <v:shape id="图片 121" o:spid="_x0000_s1026" o:spt="75" alt="" type="#_x0000_t75" style="position:absolute;left:9244;top:8990;height:310;width:312;" filled="f" o:preferrelative="t" stroked="f" coordsize="21600,21600" o:gfxdata="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DqJrsAAADc&#10;AAAADwAAAAAAAAABACAAAAAiAAAAZHJzL2Rvd25yZXYueG1sUEsBAhQAFAAAAAgAh07iQDMvBZ47&#10;AAAAOQAAABAAAAAAAAAAAQAgAAAACgEAAGRycy9zaGFwZXhtbC54bWxQSwUGAAAAAAYABgBbAQAA&#10;tAMAAAAA&#10;">
                  <v:fill on="f" focussize="0,0"/>
                  <v:stroke on="f"/>
                  <v:imagedata r:id="rId119" o:title=""/>
                  <o:lock v:ext="edit" aspectratio="t"/>
                </v:shape>
                <v:shape id="图片 122" o:spid="_x0000_s1026" o:spt="75" alt="" type="#_x0000_t75" style="position:absolute;left:9244;top:7641;height:312;width:312;" filled="f" o:preferrelative="t" stroked="f" coordsize="21600,21600" o:gfxdata="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w+TvQAA&#10;ANwAAAAPAAAAAAAAAAEAIAAAACIAAABkcnMvZG93bnJldi54bWxQSwECFAAUAAAACACHTuJAMy8F&#10;njsAAAA5AAAAEAAAAAAAAAABACAAAAAMAQAAZHJzL3NoYXBleG1sLnhtbFBLBQYAAAAABgAGAFsB&#10;AAC2AwAAAAA=&#10;">
                  <v:fill on="f" focussize="0,0"/>
                  <v:stroke on="f"/>
                  <v:imagedata r:id="rId120" o:title=""/>
                  <o:lock v:ext="edit" aspectratio="t"/>
                </v:shape>
                <v:line id="直线 123" o:spid="_x0000_s1026" o:spt="20" style="position:absolute;left:9748;top:3771;height:0;width:6163;" filled="f" stroked="t" coordsize="21600,21600" o:gfxdata="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IPKb4A&#10;AADcAAAADwAAAAAAAAABACAAAAAiAAAAZHJzL2Rvd25yZXYueG1sUEsBAhQAFAAAAAgAh07iQDMv&#10;BZ47AAAAOQAAABAAAAAAAAAAAQAgAAAADQEAAGRycy9zaGFwZXhtbC54bWxQSwUGAAAAAAYABgBb&#10;AQAAtwMAAAAA&#10;">
                  <v:fill on="f" focussize="0,0"/>
                  <v:stroke weight="0.1pt" color="#BFBFBF" joinstyle="round"/>
                  <v:imagedata o:title=""/>
                  <o:lock v:ext="edit" aspectratio="f"/>
                </v:line>
                <v:line id="直线 124" o:spid="_x0000_s1026" o:spt="20" style="position:absolute;left:9746;top:3773;height:0;width:6166;" filled="f" stroked="t" coordsize="21600,21600" o:gfxdata="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2uXXb4A&#10;AADcAAAADwAAAAAAAAABACAAAAAiAAAAZHJzL2Rvd25yZXYueG1sUEsBAhQAFAAAAAgAh07iQDMv&#10;BZ47AAAAOQAAABAAAAAAAAAAAQAgAAAADQEAAGRycy9zaGFwZXhtbC54bWxQSwUGAAAAAAYABgBb&#10;AQAAtwMAAAAA&#10;">
                  <v:fill on="f" focussize="0,0"/>
                  <v:stroke weight="0.1pt" color="#BFBFBF" joinstyle="round"/>
                  <v:imagedata o:title=""/>
                  <o:lock v:ext="edit" aspectratio="f"/>
                </v:line>
                <v:line id="直线 125" o:spid="_x0000_s1026" o:spt="20" style="position:absolute;left:9833;top:5014;height:0;width:6069;" filled="f" stroked="t" coordsize="21600,21600" o:gfxdata="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IGVu8AAAA&#10;3AAAAA8AAAAAAAAAAQAgAAAAIgAAAGRycy9kb3ducmV2LnhtbFBLAQIUABQAAAAIAIdO4kAzLwWe&#10;OwAAADkAAAAQAAAAAAAAAAEAIAAAAAsBAABkcnMvc2hhcGV4bWwueG1sUEsFBgAAAAAGAAYAWwEA&#10;ALUDAAAAAA==&#10;">
                  <v:fill on="f" focussize="0,0"/>
                  <v:stroke weight="0.24pt" color="#BFBFBF" joinstyle="round"/>
                  <v:imagedata o:title=""/>
                  <o:lock v:ext="edit" aspectratio="f"/>
                </v:line>
                <v:line id="直线 126" o:spid="_x0000_s1026" o:spt="20" style="position:absolute;left:9928;top:6071;height:0;width:6163;" filled="f" stroked="t" coordsize="21600,21600" o:gfxdata="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Wssb4A&#10;AADcAAAADwAAAAAAAAABACAAAAAiAAAAZHJzL2Rvd25yZXYueG1sUEsBAhQAFAAAAAgAh07iQDMv&#10;BZ47AAAAOQAAABAAAAAAAAAAAQAgAAAADQEAAGRycy9zaGFwZXhtbC54bWxQSwUGAAAAAAYABgBb&#10;AQAAtwMAAAAA&#10;">
                  <v:fill on="f" focussize="0,0"/>
                  <v:stroke weight="0.1pt" color="#BFBFBF" joinstyle="round"/>
                  <v:imagedata o:title=""/>
                  <o:lock v:ext="edit" aspectratio="f"/>
                </v:line>
                <v:line id="直线 127" o:spid="_x0000_s1026" o:spt="20" style="position:absolute;left:9926;top:6073;height:0;width:6166;" filled="f" stroked="t" coordsize="21600,21600" o:gfxdata="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kJKr4A&#10;AADcAAAADwAAAAAAAAABACAAAAAiAAAAZHJzL2Rvd25yZXYueG1sUEsBAhQAFAAAAAgAh07iQDMv&#10;BZ47AAAAOQAAABAAAAAAAAAAAQAgAAAADQEAAGRycy9zaGFwZXhtbC54bWxQSwUGAAAAAAYABgBb&#10;AQAAtwMAAAAA&#10;">
                  <v:fill on="f" focussize="0,0"/>
                  <v:stroke weight="0.1pt" color="#BFBFBF" joinstyle="round"/>
                  <v:imagedata o:title=""/>
                  <o:lock v:ext="edit" aspectratio="f"/>
                </v:line>
                <v:shape id="任意多边形 128" o:spid="_x0000_s1026" o:spt="100" style="position:absolute;left:9926;top:7237;height:2;width:6166;" filled="f" stroked="t" coordsize="6166,2" o:gfxdata="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iEm&#10;wAAAANwAAAAPAAAAAAAAAAEAIAAAACIAAABkcnMvZG93bnJldi54bWxQSwECFAAUAAAACACHTuJA&#10;My8FnjsAAAA5AAAAEAAAAAAAAAABACAAAAAPAQAAZHJzL3NoYXBleG1sLnhtbFBLBQYAAAAABgAG&#10;AFsBAAC5AwAAAAA=&#10;" path="m2,0l6165,0m0,2l6166,2e">
                  <v:fill on="f" focussize="0,0"/>
                  <v:stroke weight="0.1pt" color="#BFBFBF" joinstyle="round"/>
                  <v:imagedata o:title=""/>
                  <o:lock v:ext="edit" aspectratio="f"/>
                </v:shape>
                <v:line id="直线 129" o:spid="_x0000_s1026" o:spt="20" style="position:absolute;left:9785;top:8460;height:0;width:6165;" filled="f" stroked="t" coordsize="21600,21600" o:gfxdata="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FE168AAAA&#10;3AAAAA8AAAAAAAAAAQAgAAAAIgAAAGRycy9kb3ducmV2LnhtbFBLAQIUABQAAAAIAIdO4kAzLwWe&#10;OwAAADkAAAAQAAAAAAAAAAEAIAAAAAsBAABkcnMvc2hhcGV4bWwueG1sUEsFBgAAAAAGAAYAWwEA&#10;ALUDAAAAAA==&#10;">
                  <v:fill on="f" focussize="0,0"/>
                  <v:stroke weight="0.24pt" color="#BFBFBF" joinstyle="round"/>
                  <v:imagedata o:title=""/>
                  <o:lock v:ext="edit" aspectratio="f"/>
                </v:line>
              </v:group>
            </w:pict>
          </mc:Fallback>
        </mc:AlternateContent>
      </w:r>
    </w:p>
    <w:p>
      <w:pPr>
        <w:pStyle w:val="7"/>
        <w:spacing w:line="175" w:lineRule="auto"/>
        <w:ind w:left="9445" w:right="1005"/>
      </w:pPr>
      <w:r>
        <w:t>错误信息必须修改;警告信息需要给出合</w:t>
      </w:r>
      <w:r>
        <w:rPr>
          <w:w w:val="105"/>
        </w:rPr>
        <w:t>理、详细的说明；</w:t>
      </w:r>
    </w:p>
    <w:p>
      <w:pPr>
        <w:spacing w:before="112" w:line="175" w:lineRule="auto"/>
        <w:ind w:left="9494" w:right="960" w:firstLine="0"/>
        <w:jc w:val="left"/>
        <w:rPr>
          <w:rFonts w:hint="eastAsia" w:ascii="宋体" w:eastAsia="宋体"/>
          <w:sz w:val="33"/>
        </w:rPr>
      </w:pPr>
      <w:r>
        <w:rPr>
          <w:rFonts w:hint="eastAsia" w:ascii="Microsoft JhengHei" w:eastAsia="Microsoft JhengHei"/>
          <w:b/>
          <w:sz w:val="33"/>
        </w:rPr>
        <w:t>数据提交后，必须由上级管理员退回， 才能修改</w:t>
      </w:r>
      <w:r>
        <w:rPr>
          <w:rFonts w:hint="eastAsia" w:ascii="宋体" w:eastAsia="宋体"/>
          <w:sz w:val="33"/>
        </w:rPr>
        <w:t>；</w:t>
      </w:r>
    </w:p>
    <w:p>
      <w:pPr>
        <w:pStyle w:val="8"/>
        <w:spacing w:before="3"/>
        <w:rPr>
          <w:rFonts w:ascii="宋体"/>
          <w:sz w:val="20"/>
        </w:rPr>
      </w:pPr>
    </w:p>
    <w:p>
      <w:pPr>
        <w:spacing w:before="67" w:line="175" w:lineRule="auto"/>
        <w:ind w:left="9638" w:right="816" w:firstLine="0"/>
        <w:jc w:val="left"/>
        <w:rPr>
          <w:rFonts w:hint="eastAsia" w:ascii="Microsoft JhengHei" w:eastAsia="Microsoft JhengHei"/>
          <w:b/>
          <w:sz w:val="33"/>
        </w:rPr>
      </w:pPr>
      <w:r>
        <w:rPr>
          <w:rFonts w:hint="eastAsia" w:ascii="Microsoft JhengHei" w:eastAsia="Microsoft JhengHei"/>
          <w:b/>
          <w:sz w:val="33"/>
        </w:rPr>
        <w:t>网页打印数据，必须通过后按提示将火炬水印打印出来</w:t>
      </w:r>
    </w:p>
    <w:p>
      <w:pPr>
        <w:spacing w:before="162" w:line="525" w:lineRule="exact"/>
        <w:ind w:left="9530" w:right="0" w:firstLine="0"/>
        <w:jc w:val="left"/>
        <w:rPr>
          <w:b/>
          <w:sz w:val="33"/>
        </w:rPr>
      </w:pPr>
      <w:r>
        <w:rPr>
          <w:b/>
          <w:sz w:val="33"/>
        </w:rPr>
        <w:t>注意指标的逻辑关系、经济指标单位</w:t>
      </w:r>
    </w:p>
    <w:p>
      <w:pPr>
        <w:spacing w:before="0" w:line="525" w:lineRule="exact"/>
        <w:ind w:left="9530" w:right="0" w:firstLine="0"/>
        <w:jc w:val="left"/>
        <w:rPr>
          <w:b/>
          <w:sz w:val="33"/>
        </w:rPr>
      </w:pPr>
      <w:r>
        <w:rPr>
          <w:b/>
          <w:sz w:val="33"/>
        </w:rPr>
        <w:t>（千元）</w:t>
      </w:r>
    </w:p>
    <w:p>
      <w:pPr>
        <w:pStyle w:val="8"/>
        <w:spacing w:before="4"/>
        <w:rPr>
          <w:b/>
          <w:sz w:val="16"/>
        </w:rPr>
      </w:pPr>
    </w:p>
    <w:p>
      <w:pPr>
        <w:spacing w:before="67" w:line="175" w:lineRule="auto"/>
        <w:ind w:left="9633" w:right="821" w:firstLine="0"/>
        <w:jc w:val="left"/>
        <w:rPr>
          <w:rFonts w:hint="eastAsia" w:ascii="Microsoft JhengHei" w:eastAsia="Microsoft JhengHei"/>
          <w:b/>
          <w:sz w:val="33"/>
        </w:rPr>
      </w:pPr>
      <w:r>
        <mc:AlternateContent>
          <mc:Choice Requires="wps">
            <w:drawing>
              <wp:anchor distT="0" distB="0" distL="114300" distR="114300" simplePos="0" relativeHeight="250405888" behindDoc="1" locked="0" layoutInCell="1" allowOverlap="1">
                <wp:simplePos x="0" y="0"/>
                <wp:positionH relativeFrom="page">
                  <wp:posOffset>667385</wp:posOffset>
                </wp:positionH>
                <wp:positionV relativeFrom="paragraph">
                  <wp:posOffset>758190</wp:posOffset>
                </wp:positionV>
                <wp:extent cx="669925" cy="124460"/>
                <wp:effectExtent l="0" t="0" r="0" b="0"/>
                <wp:wrapNone/>
                <wp:docPr id="93" name="文本框 130"/>
                <wp:cNvGraphicFramePr/>
                <a:graphic xmlns:a="http://schemas.openxmlformats.org/drawingml/2006/main">
                  <a:graphicData uri="http://schemas.microsoft.com/office/word/2010/wordprocessingShape">
                    <wps:wsp>
                      <wps:cNvSpPr txBox="1"/>
                      <wps:spPr>
                        <a:xfrm>
                          <a:off x="0" y="0"/>
                          <a:ext cx="669925" cy="124460"/>
                        </a:xfrm>
                        <a:prstGeom prst="rect">
                          <a:avLst/>
                        </a:prstGeom>
                        <a:noFill/>
                        <a:ln w="9525">
                          <a:noFill/>
                        </a:ln>
                      </wps:spPr>
                      <wps:txbx>
                        <w:txbxContent>
                          <w:p>
                            <w:pPr>
                              <w:spacing w:before="0" w:line="195" w:lineRule="exact"/>
                              <w:ind w:left="0" w:right="0" w:firstLine="0"/>
                              <w:jc w:val="left"/>
                              <w:rPr>
                                <w:rFonts w:ascii="Arial"/>
                                <w:sz w:val="17"/>
                              </w:rPr>
                            </w:pPr>
                            <w:r>
                              <w:fldChar w:fldCharType="begin"/>
                            </w:r>
                            <w:r>
                              <w:instrText xml:space="preserve"> HYPERLINK "http://www.islide.cc/" \h </w:instrText>
                            </w:r>
                            <w:r>
                              <w:fldChar w:fldCharType="separate"/>
                            </w:r>
                            <w:r>
                              <w:rPr>
                                <w:rFonts w:ascii="Arial"/>
                                <w:color w:val="7E7E7E"/>
                                <w:sz w:val="17"/>
                              </w:rPr>
                              <w:t>www.islide.cc</w:t>
                            </w:r>
                            <w:r>
                              <w:rPr>
                                <w:rFonts w:ascii="Arial"/>
                                <w:color w:val="7E7E7E"/>
                                <w:sz w:val="17"/>
                              </w:rPr>
                              <w:fldChar w:fldCharType="end"/>
                            </w:r>
                          </w:p>
                        </w:txbxContent>
                      </wps:txbx>
                      <wps:bodyPr lIns="0" tIns="0" rIns="0" bIns="0" upright="1"/>
                    </wps:wsp>
                  </a:graphicData>
                </a:graphic>
              </wp:anchor>
            </w:drawing>
          </mc:Choice>
          <mc:Fallback>
            <w:pict>
              <v:shape id="文本框 130" o:spid="_x0000_s1026" o:spt="202" type="#_x0000_t202" style="position:absolute;left:0pt;margin-left:52.55pt;margin-top:59.7pt;height:9.8pt;width:52.75pt;mso-position-horizontal-relative:page;z-index:-252910592;mso-width-relative:page;mso-height-relative:page;" filled="f" stroked="f" coordsize="21600,21600" o:gfxdata="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WKX32QAAAAsB&#10;AAAPAAAAAAAAAAEAIAAAACIAAABkcnMvZG93bnJldi54bWxQSwECFAAUAAAACACHTuJAoQUPzagB&#10;AAAvAwAADgAAAAAAAAABACAAAAAoAQAAZHJzL2Uyb0RvYy54bWxQSwUGAAAAAAYABgBZAQAAQgUA&#10;AAAA&#10;">
                <v:fill on="f" focussize="0,0"/>
                <v:stroke on="f"/>
                <v:imagedata o:title=""/>
                <o:lock v:ext="edit" aspectratio="f"/>
                <v:textbox inset="0mm,0mm,0mm,0mm">
                  <w:txbxContent>
                    <w:p>
                      <w:pPr>
                        <w:spacing w:before="0" w:line="195" w:lineRule="exact"/>
                        <w:ind w:left="0" w:right="0" w:firstLine="0"/>
                        <w:jc w:val="left"/>
                        <w:rPr>
                          <w:rFonts w:ascii="Arial"/>
                          <w:sz w:val="17"/>
                        </w:rPr>
                      </w:pPr>
                      <w:r>
                        <w:fldChar w:fldCharType="begin"/>
                      </w:r>
                      <w:r>
                        <w:instrText xml:space="preserve"> HYPERLINK "http://www.islide.cc/" \h </w:instrText>
                      </w:r>
                      <w:r>
                        <w:fldChar w:fldCharType="separate"/>
                      </w:r>
                      <w:r>
                        <w:rPr>
                          <w:rFonts w:ascii="Arial"/>
                          <w:color w:val="7E7E7E"/>
                          <w:sz w:val="17"/>
                        </w:rPr>
                        <w:t>www.islide.cc</w:t>
                      </w:r>
                      <w:r>
                        <w:rPr>
                          <w:rFonts w:ascii="Arial"/>
                          <w:color w:val="7E7E7E"/>
                          <w:sz w:val="17"/>
                        </w:rPr>
                        <w:fldChar w:fldCharType="end"/>
                      </w:r>
                    </w:p>
                  </w:txbxContent>
                </v:textbox>
              </v:shape>
            </w:pict>
          </mc:Fallback>
        </mc:AlternateContent>
      </w:r>
      <w:r>
        <w:rPr>
          <w:rFonts w:hint="eastAsia" w:ascii="Microsoft JhengHei" w:eastAsia="Microsoft JhengHei"/>
          <w:b/>
          <w:sz w:val="33"/>
        </w:rPr>
        <w:t>各级管理员及时催报辖区内报表，并按要求收全所要纸件。</w:t>
      </w:r>
    </w:p>
    <w:p>
      <w:pPr>
        <w:spacing w:after="0" w:line="175" w:lineRule="auto"/>
        <w:jc w:val="left"/>
        <w:rPr>
          <w:rFonts w:hint="eastAsia" w:ascii="Microsoft JhengHei" w:eastAsia="Microsoft JhengHei"/>
          <w:sz w:val="33"/>
        </w:rPr>
        <w:sectPr>
          <w:type w:val="continuous"/>
          <w:pgSz w:w="16840" w:h="11910" w:orient="landscape"/>
          <w:pgMar w:top="1100" w:right="60" w:bottom="280" w:left="420" w:header="720" w:footer="720" w:gutter="0"/>
        </w:sectPr>
      </w:pPr>
    </w:p>
    <w:p>
      <w:pPr>
        <w:pStyle w:val="8"/>
        <w:rPr>
          <w:rFonts w:ascii="Microsoft JhengHei"/>
          <w:b/>
          <w:sz w:val="20"/>
        </w:rPr>
      </w:pPr>
      <w:r>
        <mc:AlternateContent>
          <mc:Choice Requires="wpg">
            <w:drawing>
              <wp:anchor distT="0" distB="0" distL="114300" distR="114300" simplePos="0" relativeHeight="250408960" behindDoc="1" locked="0" layoutInCell="1" allowOverlap="1">
                <wp:simplePos x="0" y="0"/>
                <wp:positionH relativeFrom="page">
                  <wp:posOffset>0</wp:posOffset>
                </wp:positionH>
                <wp:positionV relativeFrom="page">
                  <wp:posOffset>1935480</wp:posOffset>
                </wp:positionV>
                <wp:extent cx="4381500" cy="4851400"/>
                <wp:effectExtent l="0" t="0" r="0" b="6350"/>
                <wp:wrapNone/>
                <wp:docPr id="124" name="组合 131"/>
                <wp:cNvGraphicFramePr/>
                <a:graphic xmlns:a="http://schemas.openxmlformats.org/drawingml/2006/main">
                  <a:graphicData uri="http://schemas.microsoft.com/office/word/2010/wordprocessingGroup">
                    <wpg:wgp>
                      <wpg:cNvGrpSpPr/>
                      <wpg:grpSpPr>
                        <a:xfrm>
                          <a:off x="0" y="0"/>
                          <a:ext cx="4381500" cy="4851400"/>
                          <a:chOff x="0" y="3048"/>
                          <a:chExt cx="6900" cy="7640"/>
                        </a:xfrm>
                      </wpg:grpSpPr>
                      <pic:pic xmlns:pic="http://schemas.openxmlformats.org/drawingml/2006/picture">
                        <pic:nvPicPr>
                          <pic:cNvPr id="121" name="图片 132"/>
                          <pic:cNvPicPr>
                            <a:picLocks noChangeAspect="1"/>
                          </pic:cNvPicPr>
                        </pic:nvPicPr>
                        <pic:blipFill>
                          <a:blip r:embed="rId67"/>
                          <a:stretch>
                            <a:fillRect/>
                          </a:stretch>
                        </pic:blipFill>
                        <pic:spPr>
                          <a:xfrm>
                            <a:off x="0" y="3048"/>
                            <a:ext cx="6900" cy="7112"/>
                          </a:xfrm>
                          <a:prstGeom prst="rect">
                            <a:avLst/>
                          </a:prstGeom>
                          <a:noFill/>
                          <a:ln w="9525">
                            <a:noFill/>
                          </a:ln>
                        </pic:spPr>
                      </pic:pic>
                      <pic:pic xmlns:pic="http://schemas.openxmlformats.org/drawingml/2006/picture">
                        <pic:nvPicPr>
                          <pic:cNvPr id="122" name="图片 133"/>
                          <pic:cNvPicPr>
                            <a:picLocks noChangeAspect="1"/>
                          </pic:cNvPicPr>
                        </pic:nvPicPr>
                        <pic:blipFill>
                          <a:blip r:embed="rId121"/>
                          <a:stretch>
                            <a:fillRect/>
                          </a:stretch>
                        </pic:blipFill>
                        <pic:spPr>
                          <a:xfrm>
                            <a:off x="0" y="3607"/>
                            <a:ext cx="6893" cy="7080"/>
                          </a:xfrm>
                          <a:prstGeom prst="rect">
                            <a:avLst/>
                          </a:prstGeom>
                          <a:noFill/>
                          <a:ln w="9525">
                            <a:noFill/>
                          </a:ln>
                        </pic:spPr>
                      </pic:pic>
                      <pic:pic xmlns:pic="http://schemas.openxmlformats.org/drawingml/2006/picture">
                        <pic:nvPicPr>
                          <pic:cNvPr id="123" name="图片 134"/>
                          <pic:cNvPicPr>
                            <a:picLocks noChangeAspect="1"/>
                          </pic:cNvPicPr>
                        </pic:nvPicPr>
                        <pic:blipFill>
                          <a:blip r:embed="rId69"/>
                          <a:stretch>
                            <a:fillRect/>
                          </a:stretch>
                        </pic:blipFill>
                        <pic:spPr>
                          <a:xfrm>
                            <a:off x="2008" y="3912"/>
                            <a:ext cx="4224" cy="5300"/>
                          </a:xfrm>
                          <a:prstGeom prst="rect">
                            <a:avLst/>
                          </a:prstGeom>
                          <a:noFill/>
                          <a:ln w="9525">
                            <a:noFill/>
                          </a:ln>
                        </pic:spPr>
                      </pic:pic>
                    </wpg:wgp>
                  </a:graphicData>
                </a:graphic>
              </wp:anchor>
            </w:drawing>
          </mc:Choice>
          <mc:Fallback>
            <w:pict>
              <v:group id="组合 131" o:spid="_x0000_s1026" o:spt="203" style="position:absolute;left:0pt;margin-left:0pt;margin-top:152.4pt;height:382pt;width:345pt;mso-position-horizontal-relative:page;mso-position-vertical-relative:page;z-index:-252907520;mso-width-relative:page;mso-height-relative:page;" coordorigin="0,3048" coordsize="6900,7640" o:gfxdata="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">
                <o:lock v:ext="edit" aspectratio="f"/>
                <v:shape id="图片 132" o:spid="_x0000_s1026" o:spt="75" alt="" type="#_x0000_t75" style="position:absolute;left:0;top:3048;height:7112;width:6900;" filled="f" o:preferrelative="t" stroked="f" coordsize="21600,21600" o:gfxdata="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5aLsAAADc&#10;AAAADwAAAAAAAAABACAAAAAiAAAAZHJzL2Rvd25yZXYueG1sUEsBAhQAFAAAAAgAh07iQDMvBZ47&#10;AAAAOQAAABAAAAAAAAAAAQAgAAAACgEAAGRycy9zaGFwZXhtbC54bWxQSwUGAAAAAAYABgBbAQAA&#10;tAMAAAAA&#10;">
                  <v:fill on="f" focussize="0,0"/>
                  <v:stroke on="f"/>
                  <v:imagedata r:id="rId67" o:title=""/>
                  <o:lock v:ext="edit" aspectratio="t"/>
                </v:shape>
                <v:shape id="图片 133" o:spid="_x0000_s1026" o:spt="75" alt="" type="#_x0000_t75" style="position:absolute;left:0;top:3607;height:7080;width:6893;" filled="f" o:preferrelative="t" stroked="f" coordsize="21600,21600" o:gfxdata="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xGB65AAAA3AAA&#10;AA8AAAAAAAAAAQAgAAAAIgAAAGRycy9kb3ducmV2LnhtbFBLAQIUABQAAAAIAIdO4kAzLwWeOwAA&#10;ADkAAAAQAAAAAAAAAAEAIAAAAAgBAABkcnMvc2hhcGV4bWwueG1sUEsFBgAAAAAGAAYAWwEAALID&#10;AAAAAA==&#10;">
                  <v:fill on="f" focussize="0,0"/>
                  <v:stroke on="f"/>
                  <v:imagedata r:id="rId121" o:title=""/>
                  <o:lock v:ext="edit" aspectratio="t"/>
                </v:shape>
                <v:shape id="图片 134" o:spid="_x0000_s1026" o:spt="75" alt="" type="#_x0000_t75" style="position:absolute;left:2008;top:3912;height:5300;width:4224;" filled="f" o:preferrelative="t" stroked="f" coordsize="21600,21600" o:gfxdata="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XeAW8AAAA&#10;3AAAAA8AAAAAAAAAAQAgAAAAIgAAAGRycy9kb3ducmV2LnhtbFBLAQIUABQAAAAIAIdO4kAzLwWe&#10;OwAAADkAAAAQAAAAAAAAAAEAIAAAAAsBAABkcnMvc2hhcGV4bWwueG1sUEsFBgAAAAAGAAYAWwEA&#10;ALUDAAAAAA==&#10;">
                  <v:fill on="f" focussize="0,0"/>
                  <v:stroke on="f"/>
                  <v:imagedata r:id="rId69" o:title=""/>
                  <o:lock v:ext="edit" aspectratio="t"/>
                </v:shape>
              </v:group>
            </w:pict>
          </mc:Fallback>
        </mc:AlternateContent>
      </w:r>
    </w:p>
    <w:p>
      <w:pPr>
        <w:pStyle w:val="8"/>
        <w:rPr>
          <w:rFonts w:ascii="Microsoft JhengHei"/>
          <w:b/>
          <w:sz w:val="20"/>
        </w:rPr>
      </w:pPr>
    </w:p>
    <w:p>
      <w:pPr>
        <w:pStyle w:val="8"/>
        <w:rPr>
          <w:rFonts w:ascii="Microsoft JhengHei"/>
          <w:b/>
          <w:sz w:val="20"/>
        </w:rPr>
      </w:pPr>
    </w:p>
    <w:p>
      <w:pPr>
        <w:pStyle w:val="8"/>
        <w:rPr>
          <w:rFonts w:ascii="Microsoft JhengHei"/>
          <w:b/>
          <w:sz w:val="20"/>
        </w:rPr>
      </w:pPr>
    </w:p>
    <w:p>
      <w:pPr>
        <w:pStyle w:val="8"/>
        <w:rPr>
          <w:rFonts w:ascii="Microsoft JhengHei"/>
          <w:b/>
          <w:sz w:val="20"/>
        </w:rPr>
      </w:pPr>
    </w:p>
    <w:p>
      <w:pPr>
        <w:pStyle w:val="8"/>
        <w:rPr>
          <w:rFonts w:ascii="Microsoft JhengHei"/>
          <w:b/>
          <w:sz w:val="20"/>
        </w:rPr>
      </w:pPr>
    </w:p>
    <w:p>
      <w:pPr>
        <w:pStyle w:val="8"/>
        <w:rPr>
          <w:rFonts w:ascii="Microsoft JhengHei"/>
          <w:b/>
          <w:sz w:val="20"/>
        </w:rPr>
      </w:pPr>
    </w:p>
    <w:p>
      <w:pPr>
        <w:pStyle w:val="8"/>
        <w:rPr>
          <w:rFonts w:ascii="Microsoft JhengHei"/>
          <w:b/>
          <w:sz w:val="20"/>
        </w:rPr>
      </w:pPr>
    </w:p>
    <w:p>
      <w:pPr>
        <w:pStyle w:val="8"/>
        <w:spacing w:before="9"/>
        <w:rPr>
          <w:rFonts w:ascii="Microsoft JhengHei"/>
          <w:b/>
          <w:sz w:val="23"/>
        </w:rPr>
      </w:pPr>
    </w:p>
    <w:p>
      <w:pPr>
        <w:pStyle w:val="8"/>
        <w:ind w:left="7550"/>
        <w:rPr>
          <w:rFonts w:ascii="Microsoft JhengHei"/>
          <w:sz w:val="20"/>
        </w:rPr>
      </w:pPr>
      <w:r>
        <w:rPr>
          <w:rFonts w:ascii="Microsoft JhengHei"/>
          <w:sz w:val="20"/>
        </w:rPr>
        <mc:AlternateContent>
          <mc:Choice Requires="wpg">
            <w:drawing>
              <wp:inline distT="0" distB="0" distL="114300" distR="114300">
                <wp:extent cx="897890" cy="780415"/>
                <wp:effectExtent l="0" t="0" r="16510" b="635"/>
                <wp:docPr id="152" name="组合 135"/>
                <wp:cNvGraphicFramePr/>
                <a:graphic xmlns:a="http://schemas.openxmlformats.org/drawingml/2006/main">
                  <a:graphicData uri="http://schemas.microsoft.com/office/word/2010/wordprocessingGroup">
                    <wpg:wgp>
                      <wpg:cNvGrpSpPr/>
                      <wpg:grpSpPr>
                        <a:xfrm>
                          <a:off x="0" y="0"/>
                          <a:ext cx="897890" cy="780415"/>
                          <a:chOff x="0" y="0"/>
                          <a:chExt cx="1414" cy="1229"/>
                        </a:xfrm>
                      </wpg:grpSpPr>
                      <wps:wsp>
                        <wps:cNvPr id="151" name="任意多边形 136"/>
                        <wps:cNvSpPr/>
                        <wps:spPr>
                          <a:xfrm>
                            <a:off x="0" y="0"/>
                            <a:ext cx="1414" cy="1229"/>
                          </a:xfrm>
                          <a:custGeom>
                            <a:avLst/>
                            <a:gdLst/>
                            <a:ahLst/>
                            <a:cxnLst/>
                            <a:pathLst>
                              <a:path w="1414" h="1229">
                                <a:moveTo>
                                  <a:pt x="1414" y="998"/>
                                </a:moveTo>
                                <a:lnTo>
                                  <a:pt x="960" y="998"/>
                                </a:lnTo>
                                <a:lnTo>
                                  <a:pt x="960" y="794"/>
                                </a:lnTo>
                                <a:lnTo>
                                  <a:pt x="1039" y="409"/>
                                </a:lnTo>
                                <a:lnTo>
                                  <a:pt x="1087" y="177"/>
                                </a:lnTo>
                                <a:lnTo>
                                  <a:pt x="1118" y="22"/>
                                </a:lnTo>
                                <a:lnTo>
                                  <a:pt x="1361" y="22"/>
                                </a:lnTo>
                                <a:lnTo>
                                  <a:pt x="1361" y="293"/>
                                </a:lnTo>
                                <a:lnTo>
                                  <a:pt x="1178" y="293"/>
                                </a:lnTo>
                                <a:lnTo>
                                  <a:pt x="1165" y="377"/>
                                </a:lnTo>
                                <a:lnTo>
                                  <a:pt x="1151" y="461"/>
                                </a:lnTo>
                                <a:lnTo>
                                  <a:pt x="1124" y="628"/>
                                </a:lnTo>
                                <a:lnTo>
                                  <a:pt x="1110" y="711"/>
                                </a:lnTo>
                                <a:lnTo>
                                  <a:pt x="1097" y="794"/>
                                </a:lnTo>
                                <a:lnTo>
                                  <a:pt x="1414" y="794"/>
                                </a:lnTo>
                                <a:lnTo>
                                  <a:pt x="1414" y="998"/>
                                </a:lnTo>
                                <a:close/>
                                <a:moveTo>
                                  <a:pt x="1361" y="794"/>
                                </a:moveTo>
                                <a:lnTo>
                                  <a:pt x="1178" y="794"/>
                                </a:lnTo>
                                <a:lnTo>
                                  <a:pt x="1178" y="293"/>
                                </a:lnTo>
                                <a:lnTo>
                                  <a:pt x="1361" y="293"/>
                                </a:lnTo>
                                <a:lnTo>
                                  <a:pt x="1361" y="794"/>
                                </a:lnTo>
                                <a:close/>
                                <a:moveTo>
                                  <a:pt x="1361" y="1205"/>
                                </a:moveTo>
                                <a:lnTo>
                                  <a:pt x="1178" y="1205"/>
                                </a:lnTo>
                                <a:lnTo>
                                  <a:pt x="1178" y="998"/>
                                </a:lnTo>
                                <a:lnTo>
                                  <a:pt x="1361" y="998"/>
                                </a:lnTo>
                                <a:lnTo>
                                  <a:pt x="1361" y="1205"/>
                                </a:lnTo>
                                <a:close/>
                                <a:moveTo>
                                  <a:pt x="667" y="1229"/>
                                </a:moveTo>
                                <a:lnTo>
                                  <a:pt x="635" y="1227"/>
                                </a:lnTo>
                                <a:lnTo>
                                  <a:pt x="606" y="1222"/>
                                </a:lnTo>
                                <a:lnTo>
                                  <a:pt x="580" y="1215"/>
                                </a:lnTo>
                                <a:lnTo>
                                  <a:pt x="557" y="1205"/>
                                </a:lnTo>
                                <a:lnTo>
                                  <a:pt x="536" y="1190"/>
                                </a:lnTo>
                                <a:lnTo>
                                  <a:pt x="517" y="1173"/>
                                </a:lnTo>
                                <a:lnTo>
                                  <a:pt x="501" y="1152"/>
                                </a:lnTo>
                                <a:lnTo>
                                  <a:pt x="487" y="1128"/>
                                </a:lnTo>
                                <a:lnTo>
                                  <a:pt x="475" y="1101"/>
                                </a:lnTo>
                                <a:lnTo>
                                  <a:pt x="466" y="1074"/>
                                </a:lnTo>
                                <a:lnTo>
                                  <a:pt x="457" y="1046"/>
                                </a:lnTo>
                                <a:lnTo>
                                  <a:pt x="451" y="1018"/>
                                </a:lnTo>
                                <a:lnTo>
                                  <a:pt x="447" y="985"/>
                                </a:lnTo>
                                <a:lnTo>
                                  <a:pt x="444" y="944"/>
                                </a:lnTo>
                                <a:lnTo>
                                  <a:pt x="442" y="894"/>
                                </a:lnTo>
                                <a:lnTo>
                                  <a:pt x="442" y="835"/>
                                </a:lnTo>
                                <a:lnTo>
                                  <a:pt x="442" y="422"/>
                                </a:lnTo>
                                <a:lnTo>
                                  <a:pt x="443" y="346"/>
                                </a:lnTo>
                                <a:lnTo>
                                  <a:pt x="445" y="280"/>
                                </a:lnTo>
                                <a:lnTo>
                                  <a:pt x="451" y="224"/>
                                </a:lnTo>
                                <a:lnTo>
                                  <a:pt x="458" y="178"/>
                                </a:lnTo>
                                <a:lnTo>
                                  <a:pt x="469" y="140"/>
                                </a:lnTo>
                                <a:lnTo>
                                  <a:pt x="484" y="106"/>
                                </a:lnTo>
                                <a:lnTo>
                                  <a:pt x="504" y="75"/>
                                </a:lnTo>
                                <a:lnTo>
                                  <a:pt x="528" y="48"/>
                                </a:lnTo>
                                <a:lnTo>
                                  <a:pt x="555" y="27"/>
                                </a:lnTo>
                                <a:lnTo>
                                  <a:pt x="584" y="12"/>
                                </a:lnTo>
                                <a:lnTo>
                                  <a:pt x="617" y="3"/>
                                </a:lnTo>
                                <a:lnTo>
                                  <a:pt x="653" y="0"/>
                                </a:lnTo>
                                <a:lnTo>
                                  <a:pt x="682" y="2"/>
                                </a:lnTo>
                                <a:lnTo>
                                  <a:pt x="710" y="8"/>
                                </a:lnTo>
                                <a:lnTo>
                                  <a:pt x="736" y="18"/>
                                </a:lnTo>
                                <a:lnTo>
                                  <a:pt x="761" y="34"/>
                                </a:lnTo>
                                <a:lnTo>
                                  <a:pt x="783" y="51"/>
                                </a:lnTo>
                                <a:lnTo>
                                  <a:pt x="802" y="71"/>
                                </a:lnTo>
                                <a:lnTo>
                                  <a:pt x="818" y="92"/>
                                </a:lnTo>
                                <a:lnTo>
                                  <a:pt x="830" y="115"/>
                                </a:lnTo>
                                <a:lnTo>
                                  <a:pt x="842" y="141"/>
                                </a:lnTo>
                                <a:lnTo>
                                  <a:pt x="851" y="168"/>
                                </a:lnTo>
                                <a:lnTo>
                                  <a:pt x="855" y="182"/>
                                </a:lnTo>
                                <a:lnTo>
                                  <a:pt x="643" y="182"/>
                                </a:lnTo>
                                <a:lnTo>
                                  <a:pt x="634" y="190"/>
                                </a:lnTo>
                                <a:lnTo>
                                  <a:pt x="629" y="206"/>
                                </a:lnTo>
                                <a:lnTo>
                                  <a:pt x="627" y="223"/>
                                </a:lnTo>
                                <a:lnTo>
                                  <a:pt x="626" y="248"/>
                                </a:lnTo>
                                <a:lnTo>
                                  <a:pt x="624" y="282"/>
                                </a:lnTo>
                                <a:lnTo>
                                  <a:pt x="624" y="307"/>
                                </a:lnTo>
                                <a:lnTo>
                                  <a:pt x="624" y="910"/>
                                </a:lnTo>
                                <a:lnTo>
                                  <a:pt x="624" y="934"/>
                                </a:lnTo>
                                <a:lnTo>
                                  <a:pt x="624" y="949"/>
                                </a:lnTo>
                                <a:lnTo>
                                  <a:pt x="626" y="983"/>
                                </a:lnTo>
                                <a:lnTo>
                                  <a:pt x="627" y="1009"/>
                                </a:lnTo>
                                <a:lnTo>
                                  <a:pt x="629" y="1025"/>
                                </a:lnTo>
                                <a:lnTo>
                                  <a:pt x="634" y="1039"/>
                                </a:lnTo>
                                <a:lnTo>
                                  <a:pt x="643" y="1046"/>
                                </a:lnTo>
                                <a:lnTo>
                                  <a:pt x="856" y="1046"/>
                                </a:lnTo>
                                <a:lnTo>
                                  <a:pt x="849" y="1072"/>
                                </a:lnTo>
                                <a:lnTo>
                                  <a:pt x="839" y="1101"/>
                                </a:lnTo>
                                <a:lnTo>
                                  <a:pt x="826" y="1128"/>
                                </a:lnTo>
                                <a:lnTo>
                                  <a:pt x="810" y="1153"/>
                                </a:lnTo>
                                <a:lnTo>
                                  <a:pt x="793" y="1175"/>
                                </a:lnTo>
                                <a:lnTo>
                                  <a:pt x="775" y="1192"/>
                                </a:lnTo>
                                <a:lnTo>
                                  <a:pt x="756" y="1205"/>
                                </a:lnTo>
                                <a:lnTo>
                                  <a:pt x="735" y="1216"/>
                                </a:lnTo>
                                <a:lnTo>
                                  <a:pt x="713" y="1223"/>
                                </a:lnTo>
                                <a:lnTo>
                                  <a:pt x="691" y="1227"/>
                                </a:lnTo>
                                <a:lnTo>
                                  <a:pt x="667" y="1229"/>
                                </a:lnTo>
                                <a:close/>
                                <a:moveTo>
                                  <a:pt x="856" y="1046"/>
                                </a:moveTo>
                                <a:lnTo>
                                  <a:pt x="670" y="1046"/>
                                </a:lnTo>
                                <a:lnTo>
                                  <a:pt x="679" y="1039"/>
                                </a:lnTo>
                                <a:lnTo>
                                  <a:pt x="682" y="1022"/>
                                </a:lnTo>
                                <a:lnTo>
                                  <a:pt x="685" y="1006"/>
                                </a:lnTo>
                                <a:lnTo>
                                  <a:pt x="687" y="981"/>
                                </a:lnTo>
                                <a:lnTo>
                                  <a:pt x="688" y="949"/>
                                </a:lnTo>
                                <a:lnTo>
                                  <a:pt x="689" y="934"/>
                                </a:lnTo>
                                <a:lnTo>
                                  <a:pt x="689" y="307"/>
                                </a:lnTo>
                                <a:lnTo>
                                  <a:pt x="688" y="280"/>
                                </a:lnTo>
                                <a:lnTo>
                                  <a:pt x="687" y="246"/>
                                </a:lnTo>
                                <a:lnTo>
                                  <a:pt x="686" y="221"/>
                                </a:lnTo>
                                <a:lnTo>
                                  <a:pt x="684" y="204"/>
                                </a:lnTo>
                                <a:lnTo>
                                  <a:pt x="679" y="190"/>
                                </a:lnTo>
                                <a:lnTo>
                                  <a:pt x="670" y="182"/>
                                </a:lnTo>
                                <a:lnTo>
                                  <a:pt x="855" y="182"/>
                                </a:lnTo>
                                <a:lnTo>
                                  <a:pt x="858" y="196"/>
                                </a:lnTo>
                                <a:lnTo>
                                  <a:pt x="864" y="226"/>
                                </a:lnTo>
                                <a:lnTo>
                                  <a:pt x="867" y="262"/>
                                </a:lnTo>
                                <a:lnTo>
                                  <a:pt x="869" y="307"/>
                                </a:lnTo>
                                <a:lnTo>
                                  <a:pt x="871" y="360"/>
                                </a:lnTo>
                                <a:lnTo>
                                  <a:pt x="871" y="422"/>
                                </a:lnTo>
                                <a:lnTo>
                                  <a:pt x="871" y="835"/>
                                </a:lnTo>
                                <a:lnTo>
                                  <a:pt x="871" y="881"/>
                                </a:lnTo>
                                <a:lnTo>
                                  <a:pt x="869" y="934"/>
                                </a:lnTo>
                                <a:lnTo>
                                  <a:pt x="866" y="978"/>
                                </a:lnTo>
                                <a:lnTo>
                                  <a:pt x="862" y="1013"/>
                                </a:lnTo>
                                <a:lnTo>
                                  <a:pt x="857" y="1043"/>
                                </a:lnTo>
                                <a:lnTo>
                                  <a:pt x="856" y="1046"/>
                                </a:lnTo>
                                <a:close/>
                                <a:moveTo>
                                  <a:pt x="137" y="1229"/>
                                </a:moveTo>
                                <a:lnTo>
                                  <a:pt x="0" y="1229"/>
                                </a:lnTo>
                                <a:lnTo>
                                  <a:pt x="54" y="921"/>
                                </a:lnTo>
                                <a:lnTo>
                                  <a:pt x="81" y="767"/>
                                </a:lnTo>
                                <a:lnTo>
                                  <a:pt x="108" y="614"/>
                                </a:lnTo>
                                <a:lnTo>
                                  <a:pt x="136" y="460"/>
                                </a:lnTo>
                                <a:lnTo>
                                  <a:pt x="149" y="383"/>
                                </a:lnTo>
                                <a:lnTo>
                                  <a:pt x="163" y="306"/>
                                </a:lnTo>
                                <a:lnTo>
                                  <a:pt x="177" y="230"/>
                                </a:lnTo>
                                <a:lnTo>
                                  <a:pt x="191" y="153"/>
                                </a:lnTo>
                                <a:lnTo>
                                  <a:pt x="204" y="77"/>
                                </a:lnTo>
                                <a:lnTo>
                                  <a:pt x="218" y="0"/>
                                </a:lnTo>
                                <a:lnTo>
                                  <a:pt x="355" y="0"/>
                                </a:lnTo>
                                <a:lnTo>
                                  <a:pt x="274" y="460"/>
                                </a:lnTo>
                                <a:lnTo>
                                  <a:pt x="247" y="614"/>
                                </a:lnTo>
                                <a:lnTo>
                                  <a:pt x="220" y="767"/>
                                </a:lnTo>
                                <a:lnTo>
                                  <a:pt x="192" y="921"/>
                                </a:lnTo>
                                <a:lnTo>
                                  <a:pt x="178" y="998"/>
                                </a:lnTo>
                                <a:lnTo>
                                  <a:pt x="165" y="1075"/>
                                </a:lnTo>
                                <a:lnTo>
                                  <a:pt x="151" y="1152"/>
                                </a:lnTo>
                                <a:lnTo>
                                  <a:pt x="137" y="1229"/>
                                </a:lnTo>
                                <a:close/>
                              </a:path>
                            </a:pathLst>
                          </a:custGeom>
                          <a:solidFill>
                            <a:srgbClr val="082A4D"/>
                          </a:solidFill>
                          <a:ln w="9525">
                            <a:noFill/>
                          </a:ln>
                        </wps:spPr>
                        <wps:bodyPr upright="1"/>
                      </wps:wsp>
                    </wpg:wgp>
                  </a:graphicData>
                </a:graphic>
              </wp:inline>
            </w:drawing>
          </mc:Choice>
          <mc:Fallback>
            <w:pict>
              <v:group id="组合 135" o:spid="_x0000_s1026" o:spt="203" style="height:61.45pt;width:70.7pt;" coordsize="1414,1229" o:gfxdata="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">
                <o:lock v:ext="edit" aspectratio="f"/>
                <v:shape id="任意多边形 136" o:spid="_x0000_s1026" o:spt="100" style="position:absolute;left:0;top:0;height:1229;width:1414;" fillcolor="#082A4D" filled="t" stroked="f" coordsize="1414,1229" o:gfxdata="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7U2vQAA&#10;ANwAAAAPAAAAAAAAAAEAIAAAACIAAABkcnMvZG93bnJldi54bWxQSwECFAAUAAAACACHTuJAMy8F&#10;njsAAAA5AAAAEAAAAAAAAAABACAAAAAMAQAAZHJzL3NoYXBleG1sLnhtbFBLBQYAAAAABgAGAFsB&#10;AAC2AwAAAAA=&#10;" path="m1414,998l960,998,960,794,1039,409,1087,177,1118,22,1361,22,1361,293,1178,293,1165,377,1151,461,1124,628,1110,711,1097,794,1414,794,1414,998xm1361,794l1178,794,1178,293,1361,293,1361,794xm1361,1205l1178,1205,1178,998,1361,998,1361,1205xm667,1229l635,1227,606,1222,580,1215,557,1205,536,1190,517,1173,501,1152,487,1128,475,1101,466,1074,457,1046,451,1018,447,985,444,944,442,894,442,835,442,422,443,346,445,280,451,224,458,178,469,140,484,106,504,75,528,48,555,27,584,12,617,3,653,0,682,2,710,8,736,18,761,34,783,51,802,71,818,92,830,115,842,141,851,168,855,182,643,182,634,190,629,206,627,223,626,248,624,282,624,307,624,910,624,934,624,949,626,983,627,1009,629,1025,634,1039,643,1046,856,1046,849,1072,839,1101,826,1128,810,1153,793,1175,775,1192,756,1205,735,1216,713,1223,691,1227,667,1229xm856,1046l670,1046,679,1039,682,1022,685,1006,687,981,688,949,689,934,689,307,688,280,687,246,686,221,684,204,679,190,670,182,855,182,858,196,864,226,867,262,869,307,871,360,871,422,871,835,871,881,869,934,866,978,862,1013,857,1043,856,1046xm137,1229l0,1229,54,921,81,767,108,614,136,460,149,383,163,306,177,230,191,153,204,77,218,0,355,0,274,460,247,614,220,767,192,921,178,998,165,1075,151,1152,137,1229xe">
                  <v:fill on="t" focussize="0,0"/>
                  <v:stroke on="f"/>
                  <v:imagedata o:title=""/>
                  <o:lock v:ext="edit" aspectratio="f"/>
                </v:shape>
                <w10:wrap type="none"/>
                <w10:anchorlock/>
              </v:group>
            </w:pict>
          </mc:Fallback>
        </mc:AlternateContent>
      </w:r>
    </w:p>
    <w:p>
      <w:pPr>
        <w:pStyle w:val="8"/>
        <w:spacing w:before="10"/>
        <w:rPr>
          <w:rFonts w:ascii="Microsoft JhengHei"/>
          <w:b/>
          <w:sz w:val="27"/>
        </w:rPr>
      </w:pPr>
    </w:p>
    <w:p>
      <w:pPr>
        <w:spacing w:before="0" w:line="905" w:lineRule="exact"/>
        <w:ind w:left="7447" w:right="0" w:firstLine="0"/>
        <w:jc w:val="left"/>
        <w:rPr>
          <w:b/>
          <w:sz w:val="51"/>
        </w:rPr>
      </w:pPr>
      <w:r>
        <w:rPr>
          <w:b/>
          <w:sz w:val="51"/>
        </w:rPr>
        <w:t>高企发展年报表填报要求及注意事项</w:t>
      </w:r>
    </w:p>
    <w:p>
      <w:pPr>
        <w:spacing w:after="0" w:line="905" w:lineRule="exact"/>
        <w:jc w:val="left"/>
        <w:rPr>
          <w:sz w:val="51"/>
        </w:rPr>
        <w:sectPr>
          <w:headerReference r:id="rId52" w:type="default"/>
          <w:footerReference r:id="rId53" w:type="default"/>
          <w:pgSz w:w="16840" w:h="11910" w:orient="landscape"/>
          <w:pgMar w:top="1100" w:right="60" w:bottom="280" w:left="420" w:header="0" w:footer="0" w:gutter="0"/>
        </w:sect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10"/>
        </w:rPr>
      </w:pPr>
    </w:p>
    <w:p>
      <w:pPr>
        <w:pStyle w:val="8"/>
        <w:ind w:left="252"/>
        <w:rPr>
          <w:rFonts w:ascii="Times New Roman"/>
          <w:sz w:val="20"/>
        </w:rPr>
      </w:pPr>
      <w:r>
        <w:rPr>
          <w:rFonts w:ascii="Times New Roman"/>
          <w:sz w:val="20"/>
        </w:rPr>
        <mc:AlternateContent>
          <mc:Choice Requires="wpg">
            <w:drawing>
              <wp:inline distT="0" distB="0" distL="114300" distR="114300">
                <wp:extent cx="9822180" cy="2700655"/>
                <wp:effectExtent l="0" t="0" r="7620" b="4445"/>
                <wp:docPr id="156" name="组合 137"/>
                <wp:cNvGraphicFramePr/>
                <a:graphic xmlns:a="http://schemas.openxmlformats.org/drawingml/2006/main">
                  <a:graphicData uri="http://schemas.microsoft.com/office/word/2010/wordprocessingGroup">
                    <wpg:wgp>
                      <wpg:cNvGrpSpPr/>
                      <wpg:grpSpPr>
                        <a:xfrm>
                          <a:off x="0" y="0"/>
                          <a:ext cx="9822180" cy="2700655"/>
                          <a:chOff x="0" y="0"/>
                          <a:chExt cx="15468" cy="4253"/>
                        </a:xfrm>
                      </wpg:grpSpPr>
                      <pic:pic xmlns:pic="http://schemas.openxmlformats.org/drawingml/2006/picture">
                        <pic:nvPicPr>
                          <pic:cNvPr id="153" name="图片 138"/>
                          <pic:cNvPicPr>
                            <a:picLocks noChangeAspect="1"/>
                          </pic:cNvPicPr>
                        </pic:nvPicPr>
                        <pic:blipFill>
                          <a:blip r:embed="rId122"/>
                          <a:stretch>
                            <a:fillRect/>
                          </a:stretch>
                        </pic:blipFill>
                        <pic:spPr>
                          <a:xfrm>
                            <a:off x="26" y="0"/>
                            <a:ext cx="15442" cy="4253"/>
                          </a:xfrm>
                          <a:prstGeom prst="rect">
                            <a:avLst/>
                          </a:prstGeom>
                          <a:noFill/>
                          <a:ln w="9525">
                            <a:noFill/>
                          </a:ln>
                        </pic:spPr>
                      </pic:pic>
                      <wps:wsp>
                        <wps:cNvPr id="154" name="任意多边形 139"/>
                        <wps:cNvSpPr/>
                        <wps:spPr>
                          <a:xfrm>
                            <a:off x="0" y="3470"/>
                            <a:ext cx="1767" cy="497"/>
                          </a:xfrm>
                          <a:custGeom>
                            <a:avLst/>
                            <a:gdLst/>
                            <a:ahLst/>
                            <a:cxnLst/>
                            <a:pathLst>
                              <a:path w="1767" h="497">
                                <a:moveTo>
                                  <a:pt x="1766" y="497"/>
                                </a:moveTo>
                                <a:lnTo>
                                  <a:pt x="0" y="497"/>
                                </a:lnTo>
                                <a:lnTo>
                                  <a:pt x="0" y="0"/>
                                </a:lnTo>
                                <a:lnTo>
                                  <a:pt x="1766" y="0"/>
                                </a:lnTo>
                                <a:lnTo>
                                  <a:pt x="1766" y="27"/>
                                </a:lnTo>
                                <a:lnTo>
                                  <a:pt x="53" y="27"/>
                                </a:lnTo>
                                <a:lnTo>
                                  <a:pt x="26" y="53"/>
                                </a:lnTo>
                                <a:lnTo>
                                  <a:pt x="53" y="53"/>
                                </a:lnTo>
                                <a:lnTo>
                                  <a:pt x="53" y="444"/>
                                </a:lnTo>
                                <a:lnTo>
                                  <a:pt x="26" y="444"/>
                                </a:lnTo>
                                <a:lnTo>
                                  <a:pt x="53" y="471"/>
                                </a:lnTo>
                                <a:lnTo>
                                  <a:pt x="1766" y="471"/>
                                </a:lnTo>
                                <a:lnTo>
                                  <a:pt x="1766" y="497"/>
                                </a:lnTo>
                                <a:close/>
                                <a:moveTo>
                                  <a:pt x="53" y="53"/>
                                </a:moveTo>
                                <a:lnTo>
                                  <a:pt x="26" y="53"/>
                                </a:lnTo>
                                <a:lnTo>
                                  <a:pt x="53" y="27"/>
                                </a:lnTo>
                                <a:lnTo>
                                  <a:pt x="53" y="53"/>
                                </a:lnTo>
                                <a:close/>
                                <a:moveTo>
                                  <a:pt x="1714" y="53"/>
                                </a:moveTo>
                                <a:lnTo>
                                  <a:pt x="53" y="53"/>
                                </a:lnTo>
                                <a:lnTo>
                                  <a:pt x="53" y="27"/>
                                </a:lnTo>
                                <a:lnTo>
                                  <a:pt x="1714" y="27"/>
                                </a:lnTo>
                                <a:lnTo>
                                  <a:pt x="1714" y="53"/>
                                </a:lnTo>
                                <a:close/>
                                <a:moveTo>
                                  <a:pt x="1714" y="471"/>
                                </a:moveTo>
                                <a:lnTo>
                                  <a:pt x="1714" y="27"/>
                                </a:lnTo>
                                <a:lnTo>
                                  <a:pt x="1740" y="53"/>
                                </a:lnTo>
                                <a:lnTo>
                                  <a:pt x="1766" y="53"/>
                                </a:lnTo>
                                <a:lnTo>
                                  <a:pt x="1766" y="444"/>
                                </a:lnTo>
                                <a:lnTo>
                                  <a:pt x="1740" y="444"/>
                                </a:lnTo>
                                <a:lnTo>
                                  <a:pt x="1714" y="471"/>
                                </a:lnTo>
                                <a:close/>
                                <a:moveTo>
                                  <a:pt x="1766" y="53"/>
                                </a:moveTo>
                                <a:lnTo>
                                  <a:pt x="1740" y="53"/>
                                </a:lnTo>
                                <a:lnTo>
                                  <a:pt x="1714" y="27"/>
                                </a:lnTo>
                                <a:lnTo>
                                  <a:pt x="1766" y="27"/>
                                </a:lnTo>
                                <a:lnTo>
                                  <a:pt x="1766" y="53"/>
                                </a:lnTo>
                                <a:close/>
                                <a:moveTo>
                                  <a:pt x="53" y="471"/>
                                </a:moveTo>
                                <a:lnTo>
                                  <a:pt x="26" y="444"/>
                                </a:lnTo>
                                <a:lnTo>
                                  <a:pt x="53" y="444"/>
                                </a:lnTo>
                                <a:lnTo>
                                  <a:pt x="53" y="471"/>
                                </a:lnTo>
                                <a:close/>
                                <a:moveTo>
                                  <a:pt x="1714" y="471"/>
                                </a:moveTo>
                                <a:lnTo>
                                  <a:pt x="53" y="471"/>
                                </a:lnTo>
                                <a:lnTo>
                                  <a:pt x="53" y="444"/>
                                </a:lnTo>
                                <a:lnTo>
                                  <a:pt x="1714" y="444"/>
                                </a:lnTo>
                                <a:lnTo>
                                  <a:pt x="1714" y="471"/>
                                </a:lnTo>
                                <a:close/>
                                <a:moveTo>
                                  <a:pt x="1766" y="471"/>
                                </a:moveTo>
                                <a:lnTo>
                                  <a:pt x="1714" y="471"/>
                                </a:lnTo>
                                <a:lnTo>
                                  <a:pt x="1740" y="444"/>
                                </a:lnTo>
                                <a:lnTo>
                                  <a:pt x="1766" y="444"/>
                                </a:lnTo>
                                <a:lnTo>
                                  <a:pt x="1766" y="471"/>
                                </a:lnTo>
                                <a:close/>
                              </a:path>
                            </a:pathLst>
                          </a:custGeom>
                          <a:solidFill>
                            <a:srgbClr val="FF0000"/>
                          </a:solidFill>
                          <a:ln w="9525">
                            <a:noFill/>
                          </a:ln>
                        </wps:spPr>
                        <wps:bodyPr upright="1"/>
                      </wps:wsp>
                      <wps:wsp>
                        <wps:cNvPr id="155" name="任意多边形 140"/>
                        <wps:cNvSpPr/>
                        <wps:spPr>
                          <a:xfrm>
                            <a:off x="10641" y="1742"/>
                            <a:ext cx="900" cy="411"/>
                          </a:xfrm>
                          <a:custGeom>
                            <a:avLst/>
                            <a:gdLst/>
                            <a:ahLst/>
                            <a:cxnLst/>
                            <a:pathLst>
                              <a:path w="900" h="411">
                                <a:moveTo>
                                  <a:pt x="900" y="411"/>
                                </a:moveTo>
                                <a:lnTo>
                                  <a:pt x="0" y="411"/>
                                </a:lnTo>
                                <a:lnTo>
                                  <a:pt x="0" y="0"/>
                                </a:lnTo>
                                <a:lnTo>
                                  <a:pt x="900" y="0"/>
                                </a:lnTo>
                                <a:lnTo>
                                  <a:pt x="900" y="27"/>
                                </a:lnTo>
                                <a:lnTo>
                                  <a:pt x="52" y="27"/>
                                </a:lnTo>
                                <a:lnTo>
                                  <a:pt x="26" y="53"/>
                                </a:lnTo>
                                <a:lnTo>
                                  <a:pt x="52" y="53"/>
                                </a:lnTo>
                                <a:lnTo>
                                  <a:pt x="52" y="358"/>
                                </a:lnTo>
                                <a:lnTo>
                                  <a:pt x="26" y="358"/>
                                </a:lnTo>
                                <a:lnTo>
                                  <a:pt x="52" y="384"/>
                                </a:lnTo>
                                <a:lnTo>
                                  <a:pt x="900" y="384"/>
                                </a:lnTo>
                                <a:lnTo>
                                  <a:pt x="900" y="411"/>
                                </a:lnTo>
                                <a:close/>
                                <a:moveTo>
                                  <a:pt x="52" y="53"/>
                                </a:moveTo>
                                <a:lnTo>
                                  <a:pt x="26" y="53"/>
                                </a:lnTo>
                                <a:lnTo>
                                  <a:pt x="52" y="27"/>
                                </a:lnTo>
                                <a:lnTo>
                                  <a:pt x="52" y="53"/>
                                </a:lnTo>
                                <a:close/>
                                <a:moveTo>
                                  <a:pt x="847" y="53"/>
                                </a:moveTo>
                                <a:lnTo>
                                  <a:pt x="52" y="53"/>
                                </a:lnTo>
                                <a:lnTo>
                                  <a:pt x="52" y="27"/>
                                </a:lnTo>
                                <a:lnTo>
                                  <a:pt x="847" y="27"/>
                                </a:lnTo>
                                <a:lnTo>
                                  <a:pt x="847" y="53"/>
                                </a:lnTo>
                                <a:close/>
                                <a:moveTo>
                                  <a:pt x="847" y="384"/>
                                </a:moveTo>
                                <a:lnTo>
                                  <a:pt x="847" y="27"/>
                                </a:lnTo>
                                <a:lnTo>
                                  <a:pt x="873" y="53"/>
                                </a:lnTo>
                                <a:lnTo>
                                  <a:pt x="900" y="53"/>
                                </a:lnTo>
                                <a:lnTo>
                                  <a:pt x="900" y="358"/>
                                </a:lnTo>
                                <a:lnTo>
                                  <a:pt x="873" y="358"/>
                                </a:lnTo>
                                <a:lnTo>
                                  <a:pt x="847" y="384"/>
                                </a:lnTo>
                                <a:close/>
                                <a:moveTo>
                                  <a:pt x="900" y="53"/>
                                </a:moveTo>
                                <a:lnTo>
                                  <a:pt x="873" y="53"/>
                                </a:lnTo>
                                <a:lnTo>
                                  <a:pt x="847" y="27"/>
                                </a:lnTo>
                                <a:lnTo>
                                  <a:pt x="900" y="27"/>
                                </a:lnTo>
                                <a:lnTo>
                                  <a:pt x="900" y="53"/>
                                </a:lnTo>
                                <a:close/>
                                <a:moveTo>
                                  <a:pt x="52" y="384"/>
                                </a:moveTo>
                                <a:lnTo>
                                  <a:pt x="26" y="358"/>
                                </a:lnTo>
                                <a:lnTo>
                                  <a:pt x="52" y="358"/>
                                </a:lnTo>
                                <a:lnTo>
                                  <a:pt x="52" y="384"/>
                                </a:lnTo>
                                <a:close/>
                                <a:moveTo>
                                  <a:pt x="847" y="384"/>
                                </a:moveTo>
                                <a:lnTo>
                                  <a:pt x="52" y="384"/>
                                </a:lnTo>
                                <a:lnTo>
                                  <a:pt x="52" y="358"/>
                                </a:lnTo>
                                <a:lnTo>
                                  <a:pt x="847" y="358"/>
                                </a:lnTo>
                                <a:lnTo>
                                  <a:pt x="847" y="384"/>
                                </a:lnTo>
                                <a:close/>
                                <a:moveTo>
                                  <a:pt x="900" y="384"/>
                                </a:moveTo>
                                <a:lnTo>
                                  <a:pt x="847" y="384"/>
                                </a:lnTo>
                                <a:lnTo>
                                  <a:pt x="873" y="358"/>
                                </a:lnTo>
                                <a:lnTo>
                                  <a:pt x="900" y="358"/>
                                </a:lnTo>
                                <a:lnTo>
                                  <a:pt x="900" y="384"/>
                                </a:lnTo>
                                <a:close/>
                              </a:path>
                            </a:pathLst>
                          </a:custGeom>
                          <a:solidFill>
                            <a:srgbClr val="FF0000"/>
                          </a:solidFill>
                          <a:ln w="9525">
                            <a:noFill/>
                          </a:ln>
                        </wps:spPr>
                        <wps:bodyPr upright="1"/>
                      </wps:wsp>
                    </wpg:wgp>
                  </a:graphicData>
                </a:graphic>
              </wp:inline>
            </w:drawing>
          </mc:Choice>
          <mc:Fallback>
            <w:pict>
              <v:group id="组合 137" o:spid="_x0000_s1026" o:spt="203" style="height:212.65pt;width:773.4pt;" coordsize="15468,4253" o:gfxdata="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">
                <o:lock v:ext="edit" aspectratio="f"/>
                <v:shape id="图片 138" o:spid="_x0000_s1026" o:spt="75" alt="" type="#_x0000_t75" style="position:absolute;left:26;top:0;height:4253;width:15442;" filled="f" o:preferrelative="t" stroked="f" coordsize="21600,21600" o:gfxdata="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ELLW8AAAA&#10;3AAAAA8AAAAAAAAAAQAgAAAAIgAAAGRycy9kb3ducmV2LnhtbFBLAQIUABQAAAAIAIdO4kAzLwWe&#10;OwAAADkAAAAQAAAAAAAAAAEAIAAAAAsBAABkcnMvc2hhcGV4bWwueG1sUEsFBgAAAAAGAAYAWwEA&#10;ALUDAAAAAA==&#10;">
                  <v:fill on="f" focussize="0,0"/>
                  <v:stroke on="f"/>
                  <v:imagedata r:id="rId122" o:title=""/>
                  <o:lock v:ext="edit" aspectratio="t"/>
                </v:shape>
                <v:shape id="任意多边形 139" o:spid="_x0000_s1026" o:spt="100" style="position:absolute;left:0;top:3470;height:497;width:1767;" fillcolor="#FF0000" filled="t" stroked="f" coordsize="1767,497" o:gfxdata="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9ZOn+8AAAA&#10;3AAAAA8AAAAAAAAAAQAgAAAAIgAAAGRycy9kb3ducmV2LnhtbFBLAQIUABQAAAAIAIdO4kAzLwWe&#10;OwAAADkAAAAQAAAAAAAAAAEAIAAAAAsBAABkcnMvc2hhcGV4bWwueG1sUEsFBgAAAAAGAAYAWwEA&#10;ALUDAAAAAA==&#10;" path="m1766,497l0,497,0,0,1766,0,1766,27,53,27,26,53,53,53,53,444,26,444,53,471,1766,471,1766,497xm53,53l26,53,53,27,53,53xm1714,53l53,53,53,27,1714,27,1714,53xm1714,471l1714,27,1740,53,1766,53,1766,444,1740,444,1714,471xm1766,53l1740,53,1714,27,1766,27,1766,53xm53,471l26,444,53,444,53,471xm1714,471l53,471,53,444,1714,444,1714,471xm1766,471l1714,471,1740,444,1766,444,1766,471xe">
                  <v:fill on="t" focussize="0,0"/>
                  <v:stroke on="f"/>
                  <v:imagedata o:title=""/>
                  <o:lock v:ext="edit" aspectratio="f"/>
                </v:shape>
                <v:shape id="任意多边形 140" o:spid="_x0000_s1026" o:spt="100" style="position:absolute;left:10641;top:1742;height:411;width:900;" fillcolor="#FF0000" filled="t" stroked="f" coordsize="900,411" o:gfxdata="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p/Ga8AAAA&#10;3AAAAA8AAAAAAAAAAQAgAAAAIgAAAGRycy9kb3ducmV2LnhtbFBLAQIUABQAAAAIAIdO4kAzLwWe&#10;OwAAADkAAAAQAAAAAAAAAAEAIAAAAAsBAABkcnMvc2hhcGV4bWwueG1sUEsFBgAAAAAGAAYAWwEA&#10;ALUDAAAAAA==&#10;" path="m900,411l0,411,0,0,900,0,900,27,52,27,26,53,52,53,52,358,26,358,52,384,900,384,900,411xm52,53l26,53,52,27,52,53xm847,53l52,53,52,27,847,27,847,53xm847,384l847,27,873,53,900,53,900,358,873,358,847,384xm900,53l873,53,847,27,900,27,900,53xm52,384l26,358,52,358,52,384xm847,384l52,384,52,358,847,358,847,384xm900,384l847,384,873,358,900,358,900,384xe">
                  <v:fill on="t" focussize="0,0"/>
                  <v:stroke on="f"/>
                  <v:imagedata o:title=""/>
                  <o:lock v:ext="edit" aspectratio="f"/>
                </v:shape>
                <w10:wrap type="none"/>
                <w10:anchorlock/>
              </v:group>
            </w:pict>
          </mc:Fallback>
        </mc:AlternateContent>
      </w:r>
    </w:p>
    <w:p>
      <w:pPr>
        <w:spacing w:after="0"/>
        <w:rPr>
          <w:rFonts w:ascii="Times New Roman"/>
          <w:sz w:val="20"/>
        </w:rPr>
        <w:sectPr>
          <w:headerReference r:id="rId54" w:type="default"/>
          <w:footerReference r:id="rId55" w:type="default"/>
          <w:pgSz w:w="16840" w:h="11910" w:orient="landscape"/>
          <w:pgMar w:top="2580" w:right="60" w:bottom="2020" w:left="420" w:header="1939" w:footer="1821" w:gutter="0"/>
        </w:sectPr>
      </w:pPr>
    </w:p>
    <w:p>
      <w:pPr>
        <w:pStyle w:val="8"/>
        <w:rPr>
          <w:rFonts w:ascii="Times New Roman"/>
          <w:sz w:val="20"/>
        </w:rPr>
      </w:pPr>
      <w:r>
        <mc:AlternateContent>
          <mc:Choice Requires="wpg">
            <w:drawing>
              <wp:anchor distT="0" distB="0" distL="114300" distR="114300" simplePos="0" relativeHeight="250411008" behindDoc="1" locked="0" layoutInCell="1" allowOverlap="1">
                <wp:simplePos x="0" y="0"/>
                <wp:positionH relativeFrom="page">
                  <wp:posOffset>395605</wp:posOffset>
                </wp:positionH>
                <wp:positionV relativeFrom="page">
                  <wp:posOffset>1714500</wp:posOffset>
                </wp:positionV>
                <wp:extent cx="10008235" cy="5027930"/>
                <wp:effectExtent l="0" t="0" r="12065" b="1270"/>
                <wp:wrapNone/>
                <wp:docPr id="128" name="组合 141"/>
                <wp:cNvGraphicFramePr/>
                <a:graphic xmlns:a="http://schemas.openxmlformats.org/drawingml/2006/main">
                  <a:graphicData uri="http://schemas.microsoft.com/office/word/2010/wordprocessingGroup">
                    <wpg:wgp>
                      <wpg:cNvGrpSpPr/>
                      <wpg:grpSpPr>
                        <a:xfrm>
                          <a:off x="0" y="0"/>
                          <a:ext cx="10008235" cy="5027930"/>
                          <a:chOff x="624" y="2700"/>
                          <a:chExt cx="15761" cy="7918"/>
                        </a:xfrm>
                      </wpg:grpSpPr>
                      <pic:pic xmlns:pic="http://schemas.openxmlformats.org/drawingml/2006/picture">
                        <pic:nvPicPr>
                          <pic:cNvPr id="125" name="图片 142"/>
                          <pic:cNvPicPr>
                            <a:picLocks noChangeAspect="1"/>
                          </pic:cNvPicPr>
                        </pic:nvPicPr>
                        <pic:blipFill>
                          <a:blip r:embed="rId123"/>
                          <a:stretch>
                            <a:fillRect/>
                          </a:stretch>
                        </pic:blipFill>
                        <pic:spPr>
                          <a:xfrm>
                            <a:off x="722" y="3268"/>
                            <a:ext cx="13179" cy="7349"/>
                          </a:xfrm>
                          <a:prstGeom prst="rect">
                            <a:avLst/>
                          </a:prstGeom>
                          <a:noFill/>
                          <a:ln w="9525">
                            <a:noFill/>
                          </a:ln>
                        </pic:spPr>
                      </pic:pic>
                      <pic:pic xmlns:pic="http://schemas.openxmlformats.org/drawingml/2006/picture">
                        <pic:nvPicPr>
                          <pic:cNvPr id="126" name="图片 143"/>
                          <pic:cNvPicPr>
                            <a:picLocks noChangeAspect="1"/>
                          </pic:cNvPicPr>
                        </pic:nvPicPr>
                        <pic:blipFill>
                          <a:blip r:embed="rId124"/>
                          <a:stretch>
                            <a:fillRect/>
                          </a:stretch>
                        </pic:blipFill>
                        <pic:spPr>
                          <a:xfrm>
                            <a:off x="624" y="2700"/>
                            <a:ext cx="15761" cy="617"/>
                          </a:xfrm>
                          <a:prstGeom prst="rect">
                            <a:avLst/>
                          </a:prstGeom>
                          <a:noFill/>
                          <a:ln w="9525">
                            <a:noFill/>
                          </a:ln>
                        </pic:spPr>
                      </pic:pic>
                      <wps:wsp>
                        <wps:cNvPr id="127" name="任意多边形 144"/>
                        <wps:cNvSpPr/>
                        <wps:spPr>
                          <a:xfrm>
                            <a:off x="900" y="5306"/>
                            <a:ext cx="6629" cy="5007"/>
                          </a:xfrm>
                          <a:custGeom>
                            <a:avLst/>
                            <a:gdLst/>
                            <a:ahLst/>
                            <a:cxnLst/>
                            <a:pathLst>
                              <a:path w="6629" h="5007">
                                <a:moveTo>
                                  <a:pt x="6629" y="3041"/>
                                </a:moveTo>
                                <a:lnTo>
                                  <a:pt x="6576" y="3041"/>
                                </a:lnTo>
                                <a:lnTo>
                                  <a:pt x="6576" y="3094"/>
                                </a:lnTo>
                                <a:lnTo>
                                  <a:pt x="6576" y="4954"/>
                                </a:lnTo>
                                <a:lnTo>
                                  <a:pt x="53" y="4954"/>
                                </a:lnTo>
                                <a:lnTo>
                                  <a:pt x="53" y="3094"/>
                                </a:lnTo>
                                <a:lnTo>
                                  <a:pt x="6576" y="3094"/>
                                </a:lnTo>
                                <a:lnTo>
                                  <a:pt x="6576" y="3041"/>
                                </a:lnTo>
                                <a:lnTo>
                                  <a:pt x="0" y="3041"/>
                                </a:lnTo>
                                <a:lnTo>
                                  <a:pt x="0" y="5007"/>
                                </a:lnTo>
                                <a:lnTo>
                                  <a:pt x="6629" y="5007"/>
                                </a:lnTo>
                                <a:lnTo>
                                  <a:pt x="6629" y="4980"/>
                                </a:lnTo>
                                <a:lnTo>
                                  <a:pt x="6629" y="4954"/>
                                </a:lnTo>
                                <a:lnTo>
                                  <a:pt x="6629" y="3094"/>
                                </a:lnTo>
                                <a:lnTo>
                                  <a:pt x="6629" y="3068"/>
                                </a:lnTo>
                                <a:lnTo>
                                  <a:pt x="6629" y="3041"/>
                                </a:lnTo>
                                <a:moveTo>
                                  <a:pt x="6629" y="0"/>
                                </a:moveTo>
                                <a:lnTo>
                                  <a:pt x="6576" y="0"/>
                                </a:lnTo>
                                <a:lnTo>
                                  <a:pt x="6576" y="53"/>
                                </a:lnTo>
                                <a:lnTo>
                                  <a:pt x="6576" y="833"/>
                                </a:lnTo>
                                <a:lnTo>
                                  <a:pt x="53" y="833"/>
                                </a:lnTo>
                                <a:lnTo>
                                  <a:pt x="53" y="53"/>
                                </a:lnTo>
                                <a:lnTo>
                                  <a:pt x="6576" y="53"/>
                                </a:lnTo>
                                <a:lnTo>
                                  <a:pt x="6576" y="0"/>
                                </a:lnTo>
                                <a:lnTo>
                                  <a:pt x="0" y="0"/>
                                </a:lnTo>
                                <a:lnTo>
                                  <a:pt x="0" y="886"/>
                                </a:lnTo>
                                <a:lnTo>
                                  <a:pt x="6629" y="886"/>
                                </a:lnTo>
                                <a:lnTo>
                                  <a:pt x="6629" y="860"/>
                                </a:lnTo>
                                <a:lnTo>
                                  <a:pt x="6629" y="833"/>
                                </a:lnTo>
                                <a:lnTo>
                                  <a:pt x="6629" y="53"/>
                                </a:lnTo>
                                <a:lnTo>
                                  <a:pt x="6629" y="27"/>
                                </a:lnTo>
                                <a:lnTo>
                                  <a:pt x="6629" y="0"/>
                                </a:lnTo>
                              </a:path>
                            </a:pathLst>
                          </a:custGeom>
                          <a:solidFill>
                            <a:srgbClr val="FF0000"/>
                          </a:solidFill>
                          <a:ln w="9525">
                            <a:noFill/>
                          </a:ln>
                        </wps:spPr>
                        <wps:bodyPr upright="1"/>
                      </wps:wsp>
                    </wpg:wgp>
                  </a:graphicData>
                </a:graphic>
              </wp:anchor>
            </w:drawing>
          </mc:Choice>
          <mc:Fallback>
            <w:pict>
              <v:group id="组合 141" o:spid="_x0000_s1026" o:spt="203" style="position:absolute;left:0pt;margin-left:31.15pt;margin-top:135pt;height:395.9pt;width:788.05pt;mso-position-horizontal-relative:page;mso-position-vertical-relative:page;z-index:-252905472;mso-width-relative:page;mso-height-relative:page;" coordorigin="624,2700" coordsize="15761,7918" o:gfxdata="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">
                <o:lock v:ext="edit" aspectratio="f"/>
                <v:shape id="图片 142" o:spid="_x0000_s1026" o:spt="75" alt="" type="#_x0000_t75" style="position:absolute;left:722;top:3268;height:7349;width:13179;" filled="f" o:preferrelative="t" stroked="f" coordsize="21600,21600" o:gfxdata="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40NW8AAAA&#10;3AAAAA8AAAAAAAAAAQAgAAAAIgAAAGRycy9kb3ducmV2LnhtbFBLAQIUABQAAAAIAIdO4kAzLwWe&#10;OwAAADkAAAAQAAAAAAAAAAEAIAAAAAsBAABkcnMvc2hhcGV4bWwueG1sUEsFBgAAAAAGAAYAWwEA&#10;ALUDAAAAAA==&#10;">
                  <v:fill on="f" focussize="0,0"/>
                  <v:stroke on="f"/>
                  <v:imagedata r:id="rId123" o:title=""/>
                  <o:lock v:ext="edit" aspectratio="t"/>
                </v:shape>
                <v:shape id="图片 143" o:spid="_x0000_s1026" o:spt="75" alt="" type="#_x0000_t75" style="position:absolute;left:624;top:2700;height:617;width:15761;" filled="f" o:preferrelative="t" stroked="f" coordsize="21600,21600" o:gfxdata="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gCMK5AAAA3AAA&#10;AA8AAAAAAAAAAQAgAAAAIgAAAGRycy9kb3ducmV2LnhtbFBLAQIUABQAAAAIAIdO4kAzLwWeOwAA&#10;ADkAAAAQAAAAAAAAAAEAIAAAAAgBAABkcnMvc2hhcGV4bWwueG1sUEsFBgAAAAAGAAYAWwEAALID&#10;AAAAAA==&#10;">
                  <v:fill on="f" focussize="0,0"/>
                  <v:stroke on="f"/>
                  <v:imagedata r:id="rId124" o:title=""/>
                  <o:lock v:ext="edit" aspectratio="t"/>
                </v:shape>
                <v:shape id="任意多边形 144" o:spid="_x0000_s1026" o:spt="100" style="position:absolute;left:900;top:5306;height:5007;width:6629;" fillcolor="#FF0000" filled="t" stroked="f" coordsize="6629,5007" o:gfxdata="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yUMLsAAADc&#10;AAAADwAAAAAAAAABACAAAAAiAAAAZHJzL2Rvd25yZXYueG1sUEsBAhQAFAAAAAgAh07iQDMvBZ47&#10;AAAAOQAAABAAAAAAAAAAAQAgAAAACgEAAGRycy9zaGFwZXhtbC54bWxQSwUGAAAAAAYABgBbAQAA&#10;tAMAAAAA&#10;" path="m6629,3041l6576,3041,6576,3094,6576,4954,53,4954,53,3094,6576,3094,6576,3041,0,3041,0,5007,6629,5007,6629,4980,6629,4954,6629,3094,6629,3068,6629,3041m6629,0l6576,0,6576,53,6576,833,53,833,53,53,6576,53,6576,0,0,0,0,886,6629,886,6629,860,6629,833,6629,53,6629,27,6629,0e">
                  <v:fill on="t" focussize="0,0"/>
                  <v:stroke on="f"/>
                  <v:imagedata o:title=""/>
                  <o:lock v:ext="edit" aspectratio="f"/>
                </v:shape>
              </v:group>
            </w:pict>
          </mc:Fallback>
        </mc:AlternateContent>
      </w: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183"/>
        <w:ind w:right="1134"/>
        <w:jc w:val="right"/>
      </w:pPr>
      <w:r>
        <w:t>只需要填写</w:t>
      </w:r>
      <w:r>
        <w:rPr>
          <w:color w:val="FF0000"/>
        </w:rPr>
        <w:t>无法同步生成项</w:t>
      </w:r>
    </w:p>
    <w:p>
      <w:pPr>
        <w:spacing w:after="0"/>
        <w:jc w:val="right"/>
        <w:sectPr>
          <w:headerReference r:id="rId56" w:type="default"/>
          <w:footerReference r:id="rId57" w:type="default"/>
          <w:pgSz w:w="16840" w:h="11910" w:orient="landscape"/>
          <w:pgMar w:top="2580" w:right="60" w:bottom="2020" w:left="420" w:header="1939" w:footer="1821" w:gutter="0"/>
          <w:pgNumType w:start="1"/>
        </w:sectPr>
      </w:pPr>
    </w:p>
    <w:p>
      <w:pPr>
        <w:pStyle w:val="8"/>
        <w:rPr>
          <w:sz w:val="20"/>
        </w:rPr>
      </w:pPr>
      <w:r>
        <w:drawing>
          <wp:anchor distT="0" distB="0" distL="0" distR="0" simplePos="0" relativeHeight="250412032" behindDoc="1" locked="0" layoutInCell="1" allowOverlap="1">
            <wp:simplePos x="0" y="0"/>
            <wp:positionH relativeFrom="page">
              <wp:posOffset>588010</wp:posOffset>
            </wp:positionH>
            <wp:positionV relativeFrom="page">
              <wp:posOffset>1773555</wp:posOffset>
            </wp:positionV>
            <wp:extent cx="8180705" cy="4783455"/>
            <wp:effectExtent l="0" t="0" r="0" b="0"/>
            <wp:wrapNone/>
            <wp:docPr id="3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1.jpeg"/>
                    <pic:cNvPicPr>
                      <a:picLocks noChangeAspect="1"/>
                    </pic:cNvPicPr>
                  </pic:nvPicPr>
                  <pic:blipFill>
                    <a:blip r:embed="rId125" cstate="print"/>
                    <a:stretch>
                      <a:fillRect/>
                    </a:stretch>
                  </pic:blipFill>
                  <pic:spPr>
                    <a:xfrm>
                      <a:off x="0" y="0"/>
                      <a:ext cx="8180832" cy="4783341"/>
                    </a:xfrm>
                    <a:prstGeom prst="rect">
                      <a:avLst/>
                    </a:prstGeom>
                  </pic:spPr>
                </pic:pic>
              </a:graphicData>
            </a:graphic>
          </wp:anchor>
        </w:drawing>
      </w: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rPr>
          <w:sz w:val="20"/>
        </w:rPr>
      </w:pPr>
    </w:p>
    <w:p>
      <w:pPr>
        <w:pStyle w:val="8"/>
        <w:spacing w:before="3"/>
        <w:rPr>
          <w:sz w:val="23"/>
        </w:rPr>
      </w:pPr>
    </w:p>
    <w:p>
      <w:pPr>
        <w:pStyle w:val="8"/>
        <w:spacing w:before="26"/>
        <w:ind w:right="1134"/>
        <w:jc w:val="right"/>
      </w:pPr>
      <w:r>
        <w:t>只需要填写</w:t>
      </w:r>
      <w:r>
        <w:rPr>
          <w:color w:val="FF0000"/>
        </w:rPr>
        <w:t>无法同步生成项</w:t>
      </w:r>
    </w:p>
    <w:p>
      <w:pPr>
        <w:spacing w:after="0"/>
        <w:jc w:val="right"/>
        <w:sectPr>
          <w:headerReference r:id="rId58" w:type="default"/>
          <w:pgSz w:w="16840" w:h="11910" w:orient="landscape"/>
          <w:pgMar w:top="2580" w:right="60" w:bottom="2020" w:left="420" w:header="1939" w:footer="1821" w:gutter="0"/>
        </w:sectPr>
      </w:pPr>
    </w:p>
    <w:p>
      <w:pPr>
        <w:pStyle w:val="8"/>
        <w:rPr>
          <w:rFonts w:ascii="Times New Roman"/>
          <w:sz w:val="20"/>
        </w:rPr>
      </w:pPr>
    </w:p>
    <w:p>
      <w:pPr>
        <w:pStyle w:val="8"/>
        <w:rPr>
          <w:rFonts w:ascii="Times New Roman"/>
          <w:sz w:val="20"/>
        </w:rPr>
      </w:pPr>
    </w:p>
    <w:p>
      <w:pPr>
        <w:pStyle w:val="8"/>
        <w:spacing w:before="1" w:after="1"/>
        <w:rPr>
          <w:rFonts w:ascii="Times New Roman"/>
          <w:sz w:val="15"/>
        </w:rPr>
      </w:pPr>
    </w:p>
    <w:p>
      <w:pPr>
        <w:pStyle w:val="8"/>
        <w:ind w:left="957"/>
        <w:rPr>
          <w:rFonts w:ascii="Times New Roman"/>
          <w:sz w:val="20"/>
        </w:rPr>
      </w:pPr>
      <w:r>
        <w:rPr>
          <w:rFonts w:ascii="Times New Roman"/>
          <w:sz w:val="20"/>
        </w:rPr>
        <mc:AlternateContent>
          <mc:Choice Requires="wpg">
            <w:drawing>
              <wp:inline distT="0" distB="0" distL="114300" distR="114300">
                <wp:extent cx="9070975" cy="3467100"/>
                <wp:effectExtent l="0" t="0" r="0" b="0"/>
                <wp:docPr id="159" name="组合 145"/>
                <wp:cNvGraphicFramePr/>
                <a:graphic xmlns:a="http://schemas.openxmlformats.org/drawingml/2006/main">
                  <a:graphicData uri="http://schemas.microsoft.com/office/word/2010/wordprocessingGroup">
                    <wpg:wgp>
                      <wpg:cNvGrpSpPr/>
                      <wpg:grpSpPr>
                        <a:xfrm>
                          <a:off x="0" y="0"/>
                          <a:ext cx="9070975" cy="3467100"/>
                          <a:chOff x="0" y="0"/>
                          <a:chExt cx="14285" cy="5460"/>
                        </a:xfrm>
                      </wpg:grpSpPr>
                      <pic:pic xmlns:pic="http://schemas.openxmlformats.org/drawingml/2006/picture">
                        <pic:nvPicPr>
                          <pic:cNvPr id="157" name="图片 146"/>
                          <pic:cNvPicPr>
                            <a:picLocks noChangeAspect="1"/>
                          </pic:cNvPicPr>
                        </pic:nvPicPr>
                        <pic:blipFill>
                          <a:blip r:embed="rId126"/>
                          <a:stretch>
                            <a:fillRect/>
                          </a:stretch>
                        </pic:blipFill>
                        <pic:spPr>
                          <a:xfrm>
                            <a:off x="0" y="0"/>
                            <a:ext cx="14086" cy="5460"/>
                          </a:xfrm>
                          <a:prstGeom prst="rect">
                            <a:avLst/>
                          </a:prstGeom>
                          <a:noFill/>
                          <a:ln w="9525">
                            <a:noFill/>
                          </a:ln>
                        </pic:spPr>
                      </pic:pic>
                      <wps:wsp>
                        <wps:cNvPr id="158" name="文本框 147"/>
                        <wps:cNvSpPr txBox="1"/>
                        <wps:spPr>
                          <a:xfrm>
                            <a:off x="10468" y="2842"/>
                            <a:ext cx="3816" cy="419"/>
                          </a:xfrm>
                          <a:prstGeom prst="rect">
                            <a:avLst/>
                          </a:prstGeom>
                          <a:noFill/>
                          <a:ln w="9525">
                            <a:noFill/>
                          </a:ln>
                        </wps:spPr>
                        <wps:txbx>
                          <w:txbxContent>
                            <w:p>
                              <w:pPr>
                                <w:spacing w:before="0" w:line="418" w:lineRule="exact"/>
                                <w:ind w:left="0" w:right="0" w:firstLine="0"/>
                                <w:jc w:val="left"/>
                                <w:rPr>
                                  <w:sz w:val="31"/>
                                </w:rPr>
                              </w:pPr>
                              <w:r>
                                <w:rPr>
                                  <w:sz w:val="31"/>
                                </w:rPr>
                                <w:t>只需要填写</w:t>
                              </w:r>
                              <w:r>
                                <w:rPr>
                                  <w:color w:val="FF0000"/>
                                  <w:sz w:val="31"/>
                                </w:rPr>
                                <w:t>无法同步生成项</w:t>
                              </w:r>
                            </w:p>
                          </w:txbxContent>
                        </wps:txbx>
                        <wps:bodyPr lIns="0" tIns="0" rIns="0" bIns="0" upright="1"/>
                      </wps:wsp>
                    </wpg:wgp>
                  </a:graphicData>
                </a:graphic>
              </wp:inline>
            </w:drawing>
          </mc:Choice>
          <mc:Fallback>
            <w:pict>
              <v:group id="组合 145" o:spid="_x0000_s1026" o:spt="203" style="height:273pt;width:714.25pt;" coordsize="14285,5460" o:gfxdata="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">
                <o:lock v:ext="edit" aspectratio="f"/>
                <v:shape id="图片 146" o:spid="_x0000_s1026" o:spt="75" alt="" type="#_x0000_t75" style="position:absolute;left:0;top:0;height:5460;width:14086;" filled="f" o:preferrelative="t" stroked="f" coordsize="21600,21600" o:gfxdata="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mG5r4A&#10;AADcAAAADwAAAAAAAAABACAAAAAiAAAAZHJzL2Rvd25yZXYueG1sUEsBAhQAFAAAAAgAh07iQDMv&#10;BZ47AAAAOQAAABAAAAAAAAAAAQAgAAAADQEAAGRycy9zaGFwZXhtbC54bWxQSwUGAAAAAAYABgBb&#10;AQAAtwMAAAAA&#10;">
                  <v:fill on="f" focussize="0,0"/>
                  <v:stroke on="f"/>
                  <v:imagedata r:id="rId126" o:title=""/>
                  <o:lock v:ext="edit" aspectratio="t"/>
                </v:shape>
                <v:shape id="文本框 147" o:spid="_x0000_s1026" o:spt="202" type="#_x0000_t202" style="position:absolute;left:10468;top:2842;height:419;width:3816;" filled="f" stroked="f" coordsize="21600,21600" o:gfxdata="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FdX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418" w:lineRule="exact"/>
                          <w:ind w:left="0" w:right="0" w:firstLine="0"/>
                          <w:jc w:val="left"/>
                          <w:rPr>
                            <w:sz w:val="31"/>
                          </w:rPr>
                        </w:pPr>
                        <w:r>
                          <w:rPr>
                            <w:sz w:val="31"/>
                          </w:rPr>
                          <w:t>只需要填写</w:t>
                        </w:r>
                        <w:r>
                          <w:rPr>
                            <w:color w:val="FF0000"/>
                            <w:sz w:val="31"/>
                          </w:rPr>
                          <w:t>无法同步生成项</w:t>
                        </w:r>
                      </w:p>
                    </w:txbxContent>
                  </v:textbox>
                </v:shape>
                <w10:wrap type="none"/>
                <w10:anchorlock/>
              </v:group>
            </w:pict>
          </mc:Fallback>
        </mc:AlternateContent>
      </w:r>
    </w:p>
    <w:p>
      <w:pPr>
        <w:spacing w:after="0"/>
        <w:rPr>
          <w:rFonts w:ascii="Times New Roman"/>
          <w:sz w:val="20"/>
        </w:rPr>
        <w:sectPr>
          <w:headerReference r:id="rId59" w:type="default"/>
          <w:pgSz w:w="16840" w:h="11910" w:orient="landscape"/>
          <w:pgMar w:top="2580" w:right="60" w:bottom="2020" w:left="420" w:header="1939" w:footer="1821" w:gutter="0"/>
        </w:sect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5"/>
        <w:rPr>
          <w:rFonts w:ascii="Times New Roman"/>
          <w:sz w:val="23"/>
        </w:rPr>
      </w:pPr>
    </w:p>
    <w:p>
      <w:pPr>
        <w:pStyle w:val="8"/>
        <w:spacing w:before="27"/>
        <w:ind w:right="930"/>
        <w:jc w:val="right"/>
      </w:pPr>
      <w:r>
        <w:drawing>
          <wp:anchor distT="0" distB="0" distL="0" distR="0" simplePos="0" relativeHeight="250415104" behindDoc="1" locked="0" layoutInCell="1" allowOverlap="1">
            <wp:simplePos x="0" y="0"/>
            <wp:positionH relativeFrom="page">
              <wp:posOffset>588010</wp:posOffset>
            </wp:positionH>
            <wp:positionV relativeFrom="paragraph">
              <wp:posOffset>-2120265</wp:posOffset>
            </wp:positionV>
            <wp:extent cx="8075930" cy="4151630"/>
            <wp:effectExtent l="0" t="0" r="0" b="0"/>
            <wp:wrapNone/>
            <wp:docPr id="3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3.jpeg"/>
                    <pic:cNvPicPr>
                      <a:picLocks noChangeAspect="1"/>
                    </pic:cNvPicPr>
                  </pic:nvPicPr>
                  <pic:blipFill>
                    <a:blip r:embed="rId127" cstate="print"/>
                    <a:stretch>
                      <a:fillRect/>
                    </a:stretch>
                  </pic:blipFill>
                  <pic:spPr>
                    <a:xfrm>
                      <a:off x="0" y="0"/>
                      <a:ext cx="8075675" cy="4151375"/>
                    </a:xfrm>
                    <a:prstGeom prst="rect">
                      <a:avLst/>
                    </a:prstGeom>
                  </pic:spPr>
                </pic:pic>
              </a:graphicData>
            </a:graphic>
          </wp:anchor>
        </w:drawing>
      </w:r>
      <w:r>
        <w:t>只需要填写</w:t>
      </w:r>
      <w:r>
        <w:rPr>
          <w:color w:val="FF0000"/>
        </w:rPr>
        <w:t>无法同步生成项</w:t>
      </w:r>
    </w:p>
    <w:p>
      <w:pPr>
        <w:spacing w:after="0"/>
        <w:jc w:val="right"/>
        <w:sectPr>
          <w:headerReference r:id="rId60" w:type="default"/>
          <w:pgSz w:w="16840" w:h="11910" w:orient="landscape"/>
          <w:pgMar w:top="2580" w:right="60" w:bottom="2020" w:left="420" w:header="1939" w:footer="1821" w:gutter="0"/>
        </w:sectPr>
      </w:pPr>
    </w:p>
    <w:p>
      <w:pPr>
        <w:spacing w:before="283" w:line="156" w:lineRule="auto"/>
        <w:ind w:left="964" w:right="1935" w:firstLine="748"/>
        <w:jc w:val="both"/>
        <w:rPr>
          <w:sz w:val="42"/>
        </w:rPr>
      </w:pPr>
      <w:r>
        <w:drawing>
          <wp:anchor distT="0" distB="0" distL="0" distR="0" simplePos="0" relativeHeight="251713536" behindDoc="0" locked="0" layoutInCell="1" allowOverlap="1">
            <wp:simplePos x="0" y="0"/>
            <wp:positionH relativeFrom="page">
              <wp:posOffset>588010</wp:posOffset>
            </wp:positionH>
            <wp:positionV relativeFrom="paragraph">
              <wp:posOffset>1127760</wp:posOffset>
            </wp:positionV>
            <wp:extent cx="9346565" cy="3511550"/>
            <wp:effectExtent l="0" t="0" r="0" b="0"/>
            <wp:wrapNone/>
            <wp:docPr id="3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4.jpeg"/>
                    <pic:cNvPicPr>
                      <a:picLocks noChangeAspect="1"/>
                    </pic:cNvPicPr>
                  </pic:nvPicPr>
                  <pic:blipFill>
                    <a:blip r:embed="rId128" cstate="print"/>
                    <a:stretch>
                      <a:fillRect/>
                    </a:stretch>
                  </pic:blipFill>
                  <pic:spPr>
                    <a:xfrm>
                      <a:off x="0" y="0"/>
                      <a:ext cx="9346692" cy="3511295"/>
                    </a:xfrm>
                    <a:prstGeom prst="rect">
                      <a:avLst/>
                    </a:prstGeom>
                  </pic:spPr>
                </pic:pic>
              </a:graphicData>
            </a:graphic>
          </wp:anchor>
        </w:drawing>
      </w:r>
      <w:r>
        <w:rPr>
          <w:sz w:val="42"/>
        </w:rPr>
        <w:t>注意：企业在此填报“年度高企发展情况报表”并提交数据后，只需到高新技术企业认定管理系统中点击“</w:t>
      </w:r>
      <w:r>
        <w:rPr>
          <w:color w:val="FF0000"/>
          <w:sz w:val="42"/>
        </w:rPr>
        <w:t>获取统计系统高企年报数据</w:t>
      </w:r>
      <w:r>
        <w:rPr>
          <w:sz w:val="42"/>
        </w:rPr>
        <w:t>”键， 即可将高企年报数据导入到高企认定管理系统。</w:t>
      </w:r>
    </w:p>
    <w:p>
      <w:pPr>
        <w:spacing w:after="0" w:line="156" w:lineRule="auto"/>
        <w:jc w:val="both"/>
        <w:rPr>
          <w:sz w:val="42"/>
        </w:rPr>
        <w:sectPr>
          <w:headerReference r:id="rId61" w:type="default"/>
          <w:pgSz w:w="16840" w:h="11910" w:orient="landscape"/>
          <w:pgMar w:top="2580" w:right="60" w:bottom="2020" w:left="420" w:header="1939" w:footer="1821" w:gutter="0"/>
        </w:sectPr>
      </w:pPr>
    </w:p>
    <w:p>
      <w:pPr>
        <w:pStyle w:val="8"/>
        <w:rPr>
          <w:rFonts w:ascii="Times New Roman"/>
          <w:sz w:val="20"/>
        </w:rPr>
      </w:pPr>
    </w:p>
    <w:p>
      <w:pPr>
        <w:pStyle w:val="8"/>
        <w:rPr>
          <w:rFonts w:ascii="Times New Roman"/>
          <w:sz w:val="20"/>
        </w:rPr>
      </w:pPr>
    </w:p>
    <w:p>
      <w:pPr>
        <w:pStyle w:val="8"/>
        <w:spacing w:before="5"/>
        <w:rPr>
          <w:rFonts w:ascii="Times New Roman"/>
          <w:sz w:val="21"/>
        </w:rPr>
      </w:pPr>
    </w:p>
    <w:p>
      <w:pPr>
        <w:pStyle w:val="8"/>
        <w:ind w:left="1877"/>
        <w:rPr>
          <w:rFonts w:ascii="Times New Roman"/>
          <w:sz w:val="20"/>
        </w:rPr>
      </w:pPr>
      <w:r>
        <w:rPr>
          <w:rFonts w:ascii="Times New Roman"/>
          <w:sz w:val="20"/>
        </w:rPr>
        <w:drawing>
          <wp:inline distT="0" distB="0" distL="0" distR="0">
            <wp:extent cx="8262620" cy="5083175"/>
            <wp:effectExtent l="0" t="0" r="0" b="0"/>
            <wp:docPr id="3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5.jpeg"/>
                    <pic:cNvPicPr>
                      <a:picLocks noChangeAspect="1"/>
                    </pic:cNvPicPr>
                  </pic:nvPicPr>
                  <pic:blipFill>
                    <a:blip r:embed="rId129" cstate="print"/>
                    <a:stretch>
                      <a:fillRect/>
                    </a:stretch>
                  </pic:blipFill>
                  <pic:spPr>
                    <a:xfrm>
                      <a:off x="0" y="0"/>
                      <a:ext cx="8262666" cy="5083302"/>
                    </a:xfrm>
                    <a:prstGeom prst="rect">
                      <a:avLst/>
                    </a:prstGeom>
                  </pic:spPr>
                </pic:pic>
              </a:graphicData>
            </a:graphic>
          </wp:inline>
        </w:drawing>
      </w:r>
    </w:p>
    <w:sectPr>
      <w:headerReference r:id="rId62" w:type="default"/>
      <w:footerReference r:id="rId63" w:type="default"/>
      <w:pgSz w:w="16840" w:h="11910" w:orient="landscape"/>
      <w:pgMar w:top="1100" w:right="61" w:bottom="280" w:left="42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1856" behindDoc="1" locked="0" layoutInCell="1" allowOverlap="1">
              <wp:simplePos x="0" y="0"/>
              <wp:positionH relativeFrom="page">
                <wp:posOffset>9932035</wp:posOffset>
              </wp:positionH>
              <wp:positionV relativeFrom="page">
                <wp:posOffset>6264275</wp:posOffset>
              </wp:positionV>
              <wp:extent cx="113030" cy="14986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13030" cy="149860"/>
                      </a:xfrm>
                      <a:prstGeom prst="rect">
                        <a:avLst/>
                      </a:prstGeom>
                      <a:noFill/>
                      <a:ln w="9525">
                        <a:noFill/>
                      </a:ln>
                    </wps:spPr>
                    <wps:txbx>
                      <w:txbxContent>
                        <w:p>
                          <w:pPr>
                            <w:spacing w:before="19"/>
                            <w:ind w:left="40" w:right="0" w:firstLine="0"/>
                            <w:jc w:val="left"/>
                            <w:rPr>
                              <w:rFonts w:ascii="Arial"/>
                              <w:sz w:val="17"/>
                            </w:rPr>
                          </w:pPr>
                          <w:r>
                            <w:fldChar w:fldCharType="begin"/>
                          </w:r>
                          <w:r>
                            <w:rPr>
                              <w:rFonts w:ascii="Arial"/>
                              <w:color w:val="7E7E7E"/>
                              <w:w w:val="103"/>
                              <w:sz w:val="17"/>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文本框 2" o:spid="_x0000_s1026" o:spt="202" type="#_x0000_t202" style="position:absolute;left:0pt;margin-left:782.05pt;margin-top:493.25pt;height:11.8pt;width:8.9pt;mso-position-horizontal-relative:page;mso-position-vertical-relative:page;z-index:-252954624;mso-width-relative:page;mso-height-relative:page;" filled="f" stroked="f" coordsize="21600,21600" o:gfxdata="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ME83NsAAAAO&#10;AQAADwAAAAAAAAABACAAAAAiAAAAZHJzL2Rvd25yZXYueG1sUEsBAhQAFAAAAAgAh07iQDDMHIan&#10;AQAALgMAAA4AAAAAAAAAAQAgAAAAKgEAAGRycy9lMm9Eb2MueG1sUEsFBgAAAAAGAAYAWQEAAEMF&#10;AAAAAA==&#10;">
              <v:fill on="f" focussize="0,0"/>
              <v:stroke on="f"/>
              <v:imagedata o:title=""/>
              <o:lock v:ext="edit" aspectratio="f"/>
              <v:textbox inset="0mm,0mm,0mm,0mm">
                <w:txbxContent>
                  <w:p>
                    <w:pPr>
                      <w:spacing w:before="19"/>
                      <w:ind w:left="40" w:right="0" w:firstLine="0"/>
                      <w:jc w:val="left"/>
                      <w:rPr>
                        <w:rFonts w:ascii="Arial"/>
                        <w:sz w:val="17"/>
                      </w:rPr>
                    </w:pPr>
                    <w:r>
                      <w:fldChar w:fldCharType="begin"/>
                    </w:r>
                    <w:r>
                      <w:rPr>
                        <w:rFonts w:ascii="Arial"/>
                        <w:color w:val="7E7E7E"/>
                        <w:w w:val="103"/>
                        <w:sz w:val="17"/>
                      </w:rPr>
                      <w:instrText xml:space="preserve"> PAGE </w:instrText>
                    </w:r>
                    <w:r>
                      <w:fldChar w:fldCharType="separate"/>
                    </w:r>
                    <w:r>
                      <w:t>5</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9264" behindDoc="1" locked="0" layoutInCell="1" allowOverlap="1">
              <wp:simplePos x="0" y="0"/>
              <wp:positionH relativeFrom="page">
                <wp:posOffset>9882505</wp:posOffset>
              </wp:positionH>
              <wp:positionV relativeFrom="page">
                <wp:posOffset>6264275</wp:posOffset>
              </wp:positionV>
              <wp:extent cx="149860" cy="149860"/>
              <wp:effectExtent l="0" t="0" r="0" b="0"/>
              <wp:wrapNone/>
              <wp:docPr id="185" name="文本框 19"/>
              <wp:cNvGraphicFramePr/>
              <a:graphic xmlns:a="http://schemas.openxmlformats.org/drawingml/2006/main">
                <a:graphicData uri="http://schemas.microsoft.com/office/word/2010/wordprocessingShape">
                  <wps:wsp>
                    <wps:cNvSpPr txBox="1"/>
                    <wps:spPr>
                      <a:xfrm>
                        <a:off x="0" y="0"/>
                        <a:ext cx="1498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20</w:t>
                          </w:r>
                        </w:p>
                      </w:txbxContent>
                    </wps:txbx>
                    <wps:bodyPr lIns="0" tIns="0" rIns="0" bIns="0" upright="1"/>
                  </wps:wsp>
                </a:graphicData>
              </a:graphic>
            </wp:anchor>
          </w:drawing>
        </mc:Choice>
        <mc:Fallback>
          <w:pict>
            <v:shape id="文本框 19" o:spid="_x0000_s1026" o:spt="202" type="#_x0000_t202" style="position:absolute;left:0pt;margin-left:778.15pt;margin-top:493.25pt;height:11.8pt;width:11.8pt;mso-position-horizontal-relative:page;mso-position-vertical-relative:page;z-index:-252937216;mso-width-relative:page;mso-height-relative:page;" filled="f" stroked="f" coordsize="21600,21600" o:gfxdata="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65CUtsAAAAOAQAA&#10;DwAAAAAAAAABACAAAAAiAAAAZHJzL2Rvd25yZXYueG1sUEsBAhQAFAAAAAgAh07iQJUjWr2kAQAA&#10;LwMAAA4AAAAAAAAAAQAgAAAAKgEAAGRycy9lMm9Eb2MueG1sUEsFBgAAAAAGAAYAWQEAAEAFAAAA&#10;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20</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2336" behindDoc="1" locked="0" layoutInCell="1" allowOverlap="1">
              <wp:simplePos x="0" y="0"/>
              <wp:positionH relativeFrom="page">
                <wp:posOffset>9882505</wp:posOffset>
              </wp:positionH>
              <wp:positionV relativeFrom="page">
                <wp:posOffset>6264275</wp:posOffset>
              </wp:positionV>
              <wp:extent cx="162560" cy="149860"/>
              <wp:effectExtent l="0" t="0" r="0" b="0"/>
              <wp:wrapNone/>
              <wp:docPr id="188" name="文本框 22"/>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2</w:t>
                          </w:r>
                          <w:r>
                            <w:fldChar w:fldCharType="begin"/>
                          </w:r>
                          <w:r>
                            <w:rPr>
                              <w:rFonts w:ascii="Arial"/>
                              <w:color w:val="7E7E7E"/>
                              <w:w w:val="105"/>
                              <w:sz w:val="17"/>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22" o:spid="_x0000_s1026" o:spt="202" type="#_x0000_t202" style="position:absolute;left:0pt;margin-left:778.15pt;margin-top:493.25pt;height:11.8pt;width:12.8pt;mso-position-horizontal-relative:page;mso-position-vertical-relative:page;z-index:-252934144;mso-width-relative:page;mso-height-relative:page;" filled="f" stroked="f" coordsize="21600,21600" o:gfxdata="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bLw12wAAAA4B&#10;AAAPAAAAAAAAAAEAIAAAACIAAABkcnMvZG93bnJldi54bWxQSwECFAAUAAAACACHTuJA6wCjO6YB&#10;AAAvAwAADgAAAAAAAAABACAAAAAqAQAAZHJzL2Uyb0RvYy54bWxQSwUGAAAAAAYABgBZAQAAQgUA&#10;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2</w:t>
                    </w:r>
                    <w:r>
                      <w:fldChar w:fldCharType="begin"/>
                    </w:r>
                    <w:r>
                      <w:rPr>
                        <w:rFonts w:ascii="Arial"/>
                        <w:color w:val="7E7E7E"/>
                        <w:w w:val="105"/>
                        <w:sz w:val="17"/>
                      </w:rPr>
                      <w:instrText xml:space="preserve"> PAGE </w:instrText>
                    </w:r>
                    <w:r>
                      <w:fldChar w:fldCharType="separate"/>
                    </w:r>
                    <w:r>
                      <w:t>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7456" behindDoc="1" locked="0" layoutInCell="1" allowOverlap="1">
              <wp:simplePos x="0" y="0"/>
              <wp:positionH relativeFrom="page">
                <wp:posOffset>9882505</wp:posOffset>
              </wp:positionH>
              <wp:positionV relativeFrom="page">
                <wp:posOffset>6264275</wp:posOffset>
              </wp:positionV>
              <wp:extent cx="162560" cy="149860"/>
              <wp:effectExtent l="0" t="0" r="0" b="0"/>
              <wp:wrapNone/>
              <wp:docPr id="193" name="文本框 27"/>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3</w:t>
                          </w:r>
                          <w:r>
                            <w:fldChar w:fldCharType="begin"/>
                          </w:r>
                          <w:r>
                            <w:rPr>
                              <w:rFonts w:ascii="Arial"/>
                              <w:color w:val="7E7E7E"/>
                              <w:w w:val="105"/>
                              <w:sz w:val="17"/>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27" o:spid="_x0000_s1026" o:spt="202" type="#_x0000_t202" style="position:absolute;left:0pt;margin-left:778.15pt;margin-top:493.25pt;height:11.8pt;width:12.8pt;mso-position-horizontal-relative:page;mso-position-vertical-relative:page;z-index:-252929024;mso-width-relative:page;mso-height-relative:page;" filled="f" stroked="f" coordsize="21600,21600" o:gfxdata="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Wy8NdsAAAAO&#10;AQAADwAAAAAAAAABACAAAAAiAAAAZHJzL2Rvd25yZXYueG1sUEsBAhQAFAAAAAgAh07iQM8Yutqn&#10;AQAALwMAAA4AAAAAAAAAAQAgAAAAKgEAAGRycy9lMm9Eb2MueG1sUEsFBgAAAAAGAAYAWQEAAEMF&#10;AA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3</w:t>
                    </w:r>
                    <w:r>
                      <w:fldChar w:fldCharType="begin"/>
                    </w:r>
                    <w:r>
                      <w:rPr>
                        <w:rFonts w:ascii="Arial"/>
                        <w:color w:val="7E7E7E"/>
                        <w:w w:val="105"/>
                        <w:sz w:val="17"/>
                      </w:rPr>
                      <w:instrText xml:space="preserve"> PAGE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3600" behindDoc="1" locked="0" layoutInCell="1" allowOverlap="1">
              <wp:simplePos x="0" y="0"/>
              <wp:positionH relativeFrom="page">
                <wp:posOffset>9882505</wp:posOffset>
              </wp:positionH>
              <wp:positionV relativeFrom="page">
                <wp:posOffset>6264275</wp:posOffset>
              </wp:positionV>
              <wp:extent cx="149860" cy="149860"/>
              <wp:effectExtent l="0" t="0" r="0" b="0"/>
              <wp:wrapNone/>
              <wp:docPr id="199" name="文本框 33"/>
              <wp:cNvGraphicFramePr/>
              <a:graphic xmlns:a="http://schemas.openxmlformats.org/drawingml/2006/main">
                <a:graphicData uri="http://schemas.microsoft.com/office/word/2010/wordprocessingShape">
                  <wps:wsp>
                    <wps:cNvSpPr txBox="1"/>
                    <wps:spPr>
                      <a:xfrm>
                        <a:off x="0" y="0"/>
                        <a:ext cx="1498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40</w:t>
                          </w:r>
                        </w:p>
                      </w:txbxContent>
                    </wps:txbx>
                    <wps:bodyPr lIns="0" tIns="0" rIns="0" bIns="0" upright="1"/>
                  </wps:wsp>
                </a:graphicData>
              </a:graphic>
            </wp:anchor>
          </w:drawing>
        </mc:Choice>
        <mc:Fallback>
          <w:pict>
            <v:shape id="文本框 33" o:spid="_x0000_s1026" o:spt="202" type="#_x0000_t202" style="position:absolute;left:0pt;margin-left:778.15pt;margin-top:493.25pt;height:11.8pt;width:11.8pt;mso-position-horizontal-relative:page;mso-position-vertical-relative:page;z-index:-252922880;mso-width-relative:page;mso-height-relative:page;" filled="f" stroked="f" coordsize="21600,21600" o:gfxdata="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65CUtsAAAAOAQAA&#10;DwAAAAAAAAABACAAAAAiAAAAZHJzL2Rvd25yZXYueG1sUEsBAhQAFAAAAAgAh07iQGOUPcCkAQAA&#10;LwMAAA4AAAAAAAAAAQAgAAAAKgEAAGRycy9lMm9Eb2MueG1sUEsFBgAAAAAGAAYAWQEAAEAFAAAA&#10;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40</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4624" behindDoc="1" locked="0" layoutInCell="1" allowOverlap="1">
              <wp:simplePos x="0" y="0"/>
              <wp:positionH relativeFrom="page">
                <wp:posOffset>9882505</wp:posOffset>
              </wp:positionH>
              <wp:positionV relativeFrom="page">
                <wp:posOffset>6264275</wp:posOffset>
              </wp:positionV>
              <wp:extent cx="162560" cy="149860"/>
              <wp:effectExtent l="0" t="0" r="0" b="0"/>
              <wp:wrapNone/>
              <wp:docPr id="200" name="文本框 34"/>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4</w:t>
                          </w:r>
                          <w:r>
                            <w:fldChar w:fldCharType="begin"/>
                          </w:r>
                          <w:r>
                            <w:rPr>
                              <w:rFonts w:ascii="Arial"/>
                              <w:color w:val="7E7E7E"/>
                              <w:w w:val="105"/>
                              <w:sz w:val="17"/>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34" o:spid="_x0000_s1026" o:spt="202" type="#_x0000_t202" style="position:absolute;left:0pt;margin-left:778.15pt;margin-top:493.25pt;height:11.8pt;width:12.8pt;mso-position-horizontal-relative:page;mso-position-vertical-relative:page;z-index:-252921856;mso-width-relative:page;mso-height-relative:page;" filled="f" stroked="f" coordsize="21600,21600" o:gfxdata="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Wy8NdsAAAAO&#10;AQAADwAAAAAAAAABACAAAAAiAAAAZHJzL2Rvd25yZXYueG1sUEsBAhQAFAAAAAgAh07iQJ2kE6un&#10;AQAALwMAAA4AAAAAAAAAAQAgAAAAKgEAAGRycy9lMm9Eb2MueG1sUEsFBgAAAAAGAAYAWQEAAEMF&#10;AA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4</w:t>
                    </w:r>
                    <w:r>
                      <w:fldChar w:fldCharType="begin"/>
                    </w:r>
                    <w:r>
                      <w:rPr>
                        <w:rFonts w:ascii="Arial"/>
                        <w:color w:val="7E7E7E"/>
                        <w:w w:val="105"/>
                        <w:sz w:val="17"/>
                      </w:rPr>
                      <w:instrText xml:space="preserve"> PAGE </w:instrText>
                    </w:r>
                    <w:r>
                      <w:fldChar w:fldCharType="separate"/>
                    </w:r>
                    <w:r>
                      <w:t>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6672" behindDoc="1" locked="0" layoutInCell="1" allowOverlap="1">
              <wp:simplePos x="0" y="0"/>
              <wp:positionH relativeFrom="page">
                <wp:posOffset>9883775</wp:posOffset>
              </wp:positionH>
              <wp:positionV relativeFrom="page">
                <wp:posOffset>6264275</wp:posOffset>
              </wp:positionV>
              <wp:extent cx="162560" cy="149860"/>
              <wp:effectExtent l="0" t="0" r="0" b="0"/>
              <wp:wrapNone/>
              <wp:docPr id="202" name="文本框 36"/>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4</w:t>
                          </w:r>
                          <w:r>
                            <w:fldChar w:fldCharType="begin"/>
                          </w:r>
                          <w:r>
                            <w:rPr>
                              <w:rFonts w:ascii="Arial"/>
                              <w:color w:val="7E7E7E"/>
                              <w:w w:val="105"/>
                              <w:sz w:val="17"/>
                            </w:rPr>
                            <w:instrText xml:space="preserve"> PAGE </w:instrText>
                          </w:r>
                          <w:r>
                            <w:fldChar w:fldCharType="separate"/>
                          </w:r>
                          <w:r>
                            <w:t>6</w:t>
                          </w:r>
                          <w:r>
                            <w:fldChar w:fldCharType="end"/>
                          </w:r>
                        </w:p>
                      </w:txbxContent>
                    </wps:txbx>
                    <wps:bodyPr lIns="0" tIns="0" rIns="0" bIns="0" upright="1"/>
                  </wps:wsp>
                </a:graphicData>
              </a:graphic>
            </wp:anchor>
          </w:drawing>
        </mc:Choice>
        <mc:Fallback>
          <w:pict>
            <v:shape id="文本框 36" o:spid="_x0000_s1026" o:spt="202" type="#_x0000_t202" style="position:absolute;left:0pt;margin-left:778.25pt;margin-top:493.25pt;height:11.8pt;width:12.8pt;mso-position-horizontal-relative:page;mso-position-vertical-relative:page;z-index:-252919808;mso-width-relative:page;mso-height-relative:page;" filled="f" stroked="f" coordsize="21600,21600" o:gfxdata="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ZlUtoAAAAO&#10;AQAADwAAAAAAAAABACAAAAAiAAAAZHJzL2Rvd25yZXYueG1sUEsBAhQAFAAAAAgAh07iQLehLrSo&#10;AQAALwMAAA4AAAAAAAAAAQAgAAAAKQEAAGRycy9lMm9Eb2MueG1sUEsFBgAAAAAGAAYAWQEAAEMF&#10;AA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4</w:t>
                    </w:r>
                    <w:r>
                      <w:fldChar w:fldCharType="begin"/>
                    </w:r>
                    <w:r>
                      <w:rPr>
                        <w:rFonts w:ascii="Arial"/>
                        <w:color w:val="7E7E7E"/>
                        <w:w w:val="105"/>
                        <w:sz w:val="17"/>
                      </w:rPr>
                      <w:instrText xml:space="preserve"> PAGE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5952" behindDoc="1" locked="0" layoutInCell="1" allowOverlap="1">
              <wp:simplePos x="0" y="0"/>
              <wp:positionH relativeFrom="page">
                <wp:posOffset>9882505</wp:posOffset>
              </wp:positionH>
              <wp:positionV relativeFrom="page">
                <wp:posOffset>6264275</wp:posOffset>
              </wp:positionV>
              <wp:extent cx="149860" cy="149860"/>
              <wp:effectExtent l="0" t="0" r="0" b="0"/>
              <wp:wrapNone/>
              <wp:docPr id="172" name="文本框 6"/>
              <wp:cNvGraphicFramePr/>
              <a:graphic xmlns:a="http://schemas.openxmlformats.org/drawingml/2006/main">
                <a:graphicData uri="http://schemas.microsoft.com/office/word/2010/wordprocessingShape">
                  <wps:wsp>
                    <wps:cNvSpPr txBox="1"/>
                    <wps:spPr>
                      <a:xfrm>
                        <a:off x="0" y="0"/>
                        <a:ext cx="1498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10</w:t>
                          </w:r>
                        </w:p>
                      </w:txbxContent>
                    </wps:txbx>
                    <wps:bodyPr lIns="0" tIns="0" rIns="0" bIns="0" upright="1"/>
                  </wps:wsp>
                </a:graphicData>
              </a:graphic>
            </wp:anchor>
          </w:drawing>
        </mc:Choice>
        <mc:Fallback>
          <w:pict>
            <v:shape id="文本框 6" o:spid="_x0000_s1026" o:spt="202" type="#_x0000_t202" style="position:absolute;left:0pt;margin-left:778.15pt;margin-top:493.25pt;height:11.8pt;width:11.8pt;mso-position-horizontal-relative:page;mso-position-vertical-relative:page;z-index:-252950528;mso-width-relative:page;mso-height-relative:page;" filled="f" stroked="f" coordsize="21600,21600" o:gfxdata="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nrkJS2wAAAA4BAAAP&#10;AAAAAAAAAAEAIAAAACIAAABkcnMvZG93bnJldi54bWxQSwECFAAUAAAACACHTuJAcaRsH6MBAAAu&#10;AwAADgAAAAAAAAABACAAAAAqAQAAZHJzL2Uyb0RvYy54bWxQSwUGAAAAAAYABgBZAQAAPwUA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10</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9744" behindDoc="1" locked="0" layoutInCell="1" allowOverlap="1">
              <wp:simplePos x="0" y="0"/>
              <wp:positionH relativeFrom="page">
                <wp:posOffset>9882505</wp:posOffset>
              </wp:positionH>
              <wp:positionV relativeFrom="page">
                <wp:posOffset>6264275</wp:posOffset>
              </wp:positionV>
              <wp:extent cx="149860" cy="149860"/>
              <wp:effectExtent l="0" t="0" r="0" b="0"/>
              <wp:wrapNone/>
              <wp:docPr id="205" name="文本框 39"/>
              <wp:cNvGraphicFramePr/>
              <a:graphic xmlns:a="http://schemas.openxmlformats.org/drawingml/2006/main">
                <a:graphicData uri="http://schemas.microsoft.com/office/word/2010/wordprocessingShape">
                  <wps:wsp>
                    <wps:cNvSpPr txBox="1"/>
                    <wps:spPr>
                      <a:xfrm>
                        <a:off x="0" y="0"/>
                        <a:ext cx="1498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50</w:t>
                          </w:r>
                        </w:p>
                      </w:txbxContent>
                    </wps:txbx>
                    <wps:bodyPr lIns="0" tIns="0" rIns="0" bIns="0" upright="1"/>
                  </wps:wsp>
                </a:graphicData>
              </a:graphic>
            </wp:anchor>
          </w:drawing>
        </mc:Choice>
        <mc:Fallback>
          <w:pict>
            <v:shape id="文本框 39" o:spid="_x0000_s1026" o:spt="202" type="#_x0000_t202" style="position:absolute;left:0pt;margin-left:778.15pt;margin-top:493.25pt;height:11.8pt;width:11.8pt;mso-position-horizontal-relative:page;mso-position-vertical-relative:page;z-index:-252916736;mso-width-relative:page;mso-height-relative:page;" filled="f" stroked="f" coordsize="21600,21600" o:gfxdata="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OeuQlLbAAAADgEA&#10;AA8AAAAAAAAAAQAgAAAAIgAAAGRycy9kb3ducmV2LnhtbFBLAQIUABQAAAAIAIdO4kDw6cRwpQEA&#10;AC8DAAAOAAAAAAAAAAEAIAAAACoBAABkcnMvZTJvRG9jLnhtbFBLBQYAAAAABgAGAFkBAABBBQAA&#10;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50</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401792" behindDoc="1" locked="0" layoutInCell="1" allowOverlap="1">
              <wp:simplePos x="0" y="0"/>
              <wp:positionH relativeFrom="page">
                <wp:posOffset>9882505</wp:posOffset>
              </wp:positionH>
              <wp:positionV relativeFrom="page">
                <wp:posOffset>6264275</wp:posOffset>
              </wp:positionV>
              <wp:extent cx="162560" cy="149860"/>
              <wp:effectExtent l="0" t="0" r="0" b="0"/>
              <wp:wrapNone/>
              <wp:docPr id="207" name="文本框 41"/>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5</w:t>
                          </w:r>
                          <w:r>
                            <w:fldChar w:fldCharType="begin"/>
                          </w:r>
                          <w:r>
                            <w:rPr>
                              <w:rFonts w:ascii="Arial"/>
                              <w:color w:val="7E7E7E"/>
                              <w:w w:val="105"/>
                              <w:sz w:val="17"/>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41" o:spid="_x0000_s1026" o:spt="202" type="#_x0000_t202" style="position:absolute;left:0pt;margin-left:778.15pt;margin-top:493.25pt;height:11.8pt;width:12.8pt;mso-position-horizontal-relative:page;mso-position-vertical-relative:page;z-index:-252914688;mso-width-relative:page;mso-height-relative:page;" filled="f" stroked="f" coordsize="21600,21600" o:gfxdata="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lsvDXbAAAA&#10;DgEAAA8AAAAAAAAAAQAgAAAAIgAAAGRycy9kb3ducmV2LnhtbFBLAQIUABQAAAAIAIdO4kDL/Zks&#10;qAEAAC8DAAAOAAAAAAAAAAEAIAAAACoBAABkcnMvZTJvRG9jLnhtbFBLBQYAAAAABgAGAFkBAABE&#10;BQA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5</w:t>
                    </w:r>
                    <w:r>
                      <w:fldChar w:fldCharType="begin"/>
                    </w:r>
                    <w:r>
                      <w:rPr>
                        <w:rFonts w:ascii="Arial"/>
                        <w:color w:val="7E7E7E"/>
                        <w:w w:val="105"/>
                        <w:sz w:val="17"/>
                      </w:rPr>
                      <w:instrText xml:space="preserve"> PAGE </w:instrText>
                    </w:r>
                    <w:r>
                      <w:fldChar w:fldCharType="separate"/>
                    </w:r>
                    <w:r>
                      <w:t>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8000" behindDoc="1" locked="0" layoutInCell="1" allowOverlap="1">
              <wp:simplePos x="0" y="0"/>
              <wp:positionH relativeFrom="page">
                <wp:posOffset>9882505</wp:posOffset>
              </wp:positionH>
              <wp:positionV relativeFrom="page">
                <wp:posOffset>6264275</wp:posOffset>
              </wp:positionV>
              <wp:extent cx="149860" cy="149860"/>
              <wp:effectExtent l="0" t="0" r="0" b="0"/>
              <wp:wrapNone/>
              <wp:docPr id="174" name="文本框 8"/>
              <wp:cNvGraphicFramePr/>
              <a:graphic xmlns:a="http://schemas.openxmlformats.org/drawingml/2006/main">
                <a:graphicData uri="http://schemas.microsoft.com/office/word/2010/wordprocessingShape">
                  <wps:wsp>
                    <wps:cNvSpPr txBox="1"/>
                    <wps:spPr>
                      <a:xfrm>
                        <a:off x="0" y="0"/>
                        <a:ext cx="1498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11</w:t>
                          </w:r>
                        </w:p>
                      </w:txbxContent>
                    </wps:txbx>
                    <wps:bodyPr lIns="0" tIns="0" rIns="0" bIns="0" upright="1"/>
                  </wps:wsp>
                </a:graphicData>
              </a:graphic>
            </wp:anchor>
          </w:drawing>
        </mc:Choice>
        <mc:Fallback>
          <w:pict>
            <v:shape id="文本框 8" o:spid="_x0000_s1026" o:spt="202" type="#_x0000_t202" style="position:absolute;left:0pt;margin-left:778.15pt;margin-top:493.25pt;height:11.8pt;width:11.8pt;mso-position-horizontal-relative:page;mso-position-vertical-relative:page;z-index:-252948480;mso-width-relative:page;mso-height-relative:page;" filled="f" stroked="f" coordsize="21600,21600" o:gfxdata="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65CUtsAAAAOAQAA&#10;DwAAAAAAAAABACAAAAAiAAAAZHJzL2Rvd25yZXYueG1sUEsBAhQAFAAAAAgAh07iQK2gGH2kAQAA&#10;LgMAAA4AAAAAAAAAAQAgAAAAKgEAAGRycy9lMm9Eb2MueG1sUEsFBgAAAAAGAAYAWQEAAEAFAAAA&#10;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11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0048" behindDoc="1" locked="0" layoutInCell="1" allowOverlap="1">
              <wp:simplePos x="0" y="0"/>
              <wp:positionH relativeFrom="page">
                <wp:posOffset>9882505</wp:posOffset>
              </wp:positionH>
              <wp:positionV relativeFrom="page">
                <wp:posOffset>6264275</wp:posOffset>
              </wp:positionV>
              <wp:extent cx="149860" cy="149860"/>
              <wp:effectExtent l="0" t="0" r="0" b="0"/>
              <wp:wrapNone/>
              <wp:docPr id="176" name="文本框 10"/>
              <wp:cNvGraphicFramePr/>
              <a:graphic xmlns:a="http://schemas.openxmlformats.org/drawingml/2006/main">
                <a:graphicData uri="http://schemas.microsoft.com/office/word/2010/wordprocessingShape">
                  <wps:wsp>
                    <wps:cNvSpPr txBox="1"/>
                    <wps:spPr>
                      <a:xfrm>
                        <a:off x="0" y="0"/>
                        <a:ext cx="1498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13</w:t>
                          </w:r>
                        </w:p>
                      </w:txbxContent>
                    </wps:txbx>
                    <wps:bodyPr lIns="0" tIns="0" rIns="0" bIns="0" upright="1"/>
                  </wps:wsp>
                </a:graphicData>
              </a:graphic>
            </wp:anchor>
          </w:drawing>
        </mc:Choice>
        <mc:Fallback>
          <w:pict>
            <v:shape id="文本框 10" o:spid="_x0000_s1026" o:spt="202" type="#_x0000_t202" style="position:absolute;left:0pt;margin-left:778.15pt;margin-top:493.25pt;height:11.8pt;width:11.8pt;mso-position-horizontal-relative:page;mso-position-vertical-relative:page;z-index:-252946432;mso-width-relative:page;mso-height-relative:page;" filled="f" stroked="f" coordsize="21600,21600" o:gfxdata="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565CUtsAAAAOAQAA&#10;DwAAAAAAAAABACAAAAAiAAAAZHJzL2Rvd25yZXYueG1sUEsBAhQAFAAAAAgAh07iQNhEjMakAQAA&#10;LwMAAA4AAAAAAAAAAQAgAAAAKgEAAGRycy9lMm9Eb2MueG1sUEsFBgAAAAAGAAYAWQEAAEAFAAAA&#10;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13</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3120" behindDoc="1" locked="0" layoutInCell="1" allowOverlap="1">
              <wp:simplePos x="0" y="0"/>
              <wp:positionH relativeFrom="page">
                <wp:posOffset>9883775</wp:posOffset>
              </wp:positionH>
              <wp:positionV relativeFrom="page">
                <wp:posOffset>6264275</wp:posOffset>
              </wp:positionV>
              <wp:extent cx="162560" cy="149860"/>
              <wp:effectExtent l="0" t="0" r="0" b="0"/>
              <wp:wrapNone/>
              <wp:docPr id="179" name="文本框 13"/>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1</w:t>
                          </w:r>
                          <w:r>
                            <w:fldChar w:fldCharType="begin"/>
                          </w:r>
                          <w:r>
                            <w:rPr>
                              <w:rFonts w:ascii="Arial"/>
                              <w:color w:val="7E7E7E"/>
                              <w:w w:val="105"/>
                              <w:sz w:val="17"/>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文本框 13" o:spid="_x0000_s1026" o:spt="202" type="#_x0000_t202" style="position:absolute;left:0pt;margin-left:778.25pt;margin-top:493.25pt;height:11.8pt;width:12.8pt;mso-position-horizontal-relative:page;mso-position-vertical-relative:page;z-index:-252943360;mso-width-relative:page;mso-height-relative:page;" filled="f" stroked="f" coordsize="21600,21600" o:gfxdata="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r5mVS2gAAAA4B&#10;AAAPAAAAAAAAAAEAIAAAACIAAABkcnMvZG93bnJldi54bWxQSwECFAAUAAAACACHTuJAS42+MacB&#10;AAAvAwAADgAAAAAAAAABACAAAAApAQAAZHJzL2Uyb0RvYy54bWxQSwUGAAAAAAYABgBZAQAAQgUA&#10;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1</w:t>
                    </w:r>
                    <w:r>
                      <w:fldChar w:fldCharType="begin"/>
                    </w:r>
                    <w:r>
                      <w:rPr>
                        <w:rFonts w:ascii="Arial"/>
                        <w:color w:val="7E7E7E"/>
                        <w:w w:val="105"/>
                        <w:sz w:val="17"/>
                      </w:rPr>
                      <w:instrText xml:space="preserve"> PAGE </w:instrText>
                    </w:r>
                    <w:r>
                      <w:fldChar w:fldCharType="separate"/>
                    </w:r>
                    <w: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6192" behindDoc="1" locked="0" layoutInCell="1" allowOverlap="1">
              <wp:simplePos x="0" y="0"/>
              <wp:positionH relativeFrom="page">
                <wp:posOffset>9882505</wp:posOffset>
              </wp:positionH>
              <wp:positionV relativeFrom="page">
                <wp:posOffset>6264275</wp:posOffset>
              </wp:positionV>
              <wp:extent cx="162560" cy="149860"/>
              <wp:effectExtent l="0" t="0" r="0" b="0"/>
              <wp:wrapNone/>
              <wp:docPr id="182" name="文本框 16"/>
              <wp:cNvGraphicFramePr/>
              <a:graphic xmlns:a="http://schemas.openxmlformats.org/drawingml/2006/main">
                <a:graphicData uri="http://schemas.microsoft.com/office/word/2010/wordprocessingShape">
                  <wps:wsp>
                    <wps:cNvSpPr txBox="1"/>
                    <wps:spPr>
                      <a:xfrm>
                        <a:off x="0" y="0"/>
                        <a:ext cx="162560" cy="149860"/>
                      </a:xfrm>
                      <a:prstGeom prst="rect">
                        <a:avLst/>
                      </a:prstGeom>
                      <a:noFill/>
                      <a:ln w="9525">
                        <a:noFill/>
                      </a:ln>
                    </wps:spPr>
                    <wps:txbx>
                      <w:txbxContent>
                        <w:p>
                          <w:pPr>
                            <w:spacing w:before="19"/>
                            <w:ind w:left="20" w:right="0" w:firstLine="0"/>
                            <w:jc w:val="left"/>
                            <w:rPr>
                              <w:rFonts w:ascii="Arial"/>
                              <w:sz w:val="17"/>
                            </w:rPr>
                          </w:pPr>
                          <w:r>
                            <w:rPr>
                              <w:rFonts w:ascii="Arial"/>
                              <w:color w:val="7E7E7E"/>
                              <w:w w:val="105"/>
                              <w:sz w:val="17"/>
                            </w:rPr>
                            <w:t>1</w:t>
                          </w:r>
                          <w:r>
                            <w:fldChar w:fldCharType="begin"/>
                          </w:r>
                          <w:r>
                            <w:rPr>
                              <w:rFonts w:ascii="Arial"/>
                              <w:color w:val="7E7E7E"/>
                              <w:w w:val="105"/>
                              <w:sz w:val="17"/>
                            </w:rPr>
                            <w:instrText xml:space="preserve"> PAGE </w:instrText>
                          </w:r>
                          <w:r>
                            <w:fldChar w:fldCharType="separate"/>
                          </w:r>
                          <w:r>
                            <w:t>8</w:t>
                          </w:r>
                          <w:r>
                            <w:fldChar w:fldCharType="end"/>
                          </w:r>
                        </w:p>
                      </w:txbxContent>
                    </wps:txbx>
                    <wps:bodyPr lIns="0" tIns="0" rIns="0" bIns="0" upright="1"/>
                  </wps:wsp>
                </a:graphicData>
              </a:graphic>
            </wp:anchor>
          </w:drawing>
        </mc:Choice>
        <mc:Fallback>
          <w:pict>
            <v:shape id="文本框 16" o:spid="_x0000_s1026" o:spt="202" type="#_x0000_t202" style="position:absolute;left:0pt;margin-left:778.15pt;margin-top:493.25pt;height:11.8pt;width:12.8pt;mso-position-horizontal-relative:page;mso-position-vertical-relative:page;z-index:-252940288;mso-width-relative:page;mso-height-relative:page;" filled="f" stroked="f" coordsize="21600,21600" o:gfxdata="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bLw12wAAAA4B&#10;AAAPAAAAAAAAAAEAIAAAACIAAABkcnMvZG93bnJldi54bWxQSwECFAAUAAAACACHTuJA0muweaYB&#10;AAAvAwAADgAAAAAAAAABACAAAAAqAQAAZHJzL2Uyb0RvYy54bWxQSwUGAAAAAAYABgBZAQAAQgUA&#10;AAAA&#10;">
              <v:fill on="f" focussize="0,0"/>
              <v:stroke on="f"/>
              <v:imagedata o:title=""/>
              <o:lock v:ext="edit" aspectratio="f"/>
              <v:textbox inset="0mm,0mm,0mm,0mm">
                <w:txbxContent>
                  <w:p>
                    <w:pPr>
                      <w:spacing w:before="19"/>
                      <w:ind w:left="20" w:right="0" w:firstLine="0"/>
                      <w:jc w:val="left"/>
                      <w:rPr>
                        <w:rFonts w:ascii="Arial"/>
                        <w:sz w:val="17"/>
                      </w:rPr>
                    </w:pPr>
                    <w:r>
                      <w:rPr>
                        <w:rFonts w:ascii="Arial"/>
                        <w:color w:val="7E7E7E"/>
                        <w:w w:val="105"/>
                        <w:sz w:val="17"/>
                      </w:rPr>
                      <w:t>1</w:t>
                    </w:r>
                    <w:r>
                      <w:fldChar w:fldCharType="begin"/>
                    </w:r>
                    <w:r>
                      <w:rPr>
                        <w:rFonts w:ascii="Arial"/>
                        <w:color w:val="7E7E7E"/>
                        <w:w w:val="105"/>
                        <w:sz w:val="17"/>
                      </w:rPr>
                      <w:instrText xml:space="preserve"> PAGE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0832"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67" name="文本框 1"/>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火炬统计调查工作背景</w:t>
                          </w:r>
                          <w:r>
                            <w:rPr>
                              <w:b/>
                              <w:sz w:val="49"/>
                              <w:u w:val="single" w:color="7E7E7E"/>
                            </w:rPr>
                            <w:tab/>
                          </w:r>
                        </w:p>
                      </w:txbxContent>
                    </wps:txbx>
                    <wps:bodyPr lIns="0" tIns="0" rIns="0" bIns="0" upright="1"/>
                  </wps:wsp>
                </a:graphicData>
              </a:graphic>
            </wp:anchor>
          </w:drawing>
        </mc:Choice>
        <mc:Fallback>
          <w:pict>
            <v:shape id="文本框 1" o:spid="_x0000_s1026" o:spt="202" type="#_x0000_t202" style="position:absolute;left:0pt;margin-left:45.3pt;margin-top:95.95pt;height:34.5pt;width:751.3pt;mso-position-horizontal-relative:page;mso-position-vertical-relative:page;z-index:-252955648;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nHDBHqAEA&#10;AC8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火炬统计调查工作背景</w:t>
                    </w:r>
                    <w:r>
                      <w:rPr>
                        <w:b/>
                        <w:sz w:val="49"/>
                        <w:u w:val="single" w:color="7E7E7E"/>
                      </w:rPr>
                      <w:tab/>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4144"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0" name="文本框 14"/>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火炬统</w:t>
                          </w:r>
                          <w:r>
                            <w:rPr>
                              <w:b/>
                              <w:sz w:val="49"/>
                              <w:u w:val="single" w:color="7E7E7E"/>
                            </w:rPr>
                            <w:t>计调查信息系</w:t>
                          </w:r>
                          <w:r>
                            <w:rPr>
                              <w:b/>
                              <w:spacing w:val="-3"/>
                              <w:sz w:val="49"/>
                              <w:u w:val="single" w:color="7E7E7E"/>
                            </w:rPr>
                            <w:t>统</w:t>
                          </w:r>
                          <w:r>
                            <w:rPr>
                              <w:rFonts w:ascii="Arial" w:eastAsia="Arial"/>
                              <w:b/>
                              <w:sz w:val="49"/>
                              <w:u w:val="single" w:color="7E7E7E"/>
                            </w:rPr>
                            <w:t>---</w:t>
                          </w:r>
                          <w:r>
                            <w:rPr>
                              <w:b/>
                              <w:sz w:val="49"/>
                              <w:u w:val="single" w:color="7E7E7E"/>
                            </w:rPr>
                            <w:t>填报</w:t>
                          </w:r>
                          <w:r>
                            <w:rPr>
                              <w:b/>
                              <w:sz w:val="49"/>
                              <w:u w:val="single" w:color="7E7E7E"/>
                            </w:rPr>
                            <w:tab/>
                          </w:r>
                        </w:p>
                      </w:txbxContent>
                    </wps:txbx>
                    <wps:bodyPr lIns="0" tIns="0" rIns="0" bIns="0" upright="1"/>
                  </wps:wsp>
                </a:graphicData>
              </a:graphic>
            </wp:anchor>
          </w:drawing>
        </mc:Choice>
        <mc:Fallback>
          <w:pict>
            <v:shape id="文本框 14" o:spid="_x0000_s1026" o:spt="202" type="#_x0000_t202" style="position:absolute;left:0pt;margin-left:45.3pt;margin-top:95.95pt;height:34.5pt;width:751.3pt;mso-position-horizontal-relative:page;mso-position-vertical-relative:page;z-index:-252942336;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CD4TQn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火炬统</w:t>
                    </w:r>
                    <w:r>
                      <w:rPr>
                        <w:b/>
                        <w:sz w:val="49"/>
                        <w:u w:val="single" w:color="7E7E7E"/>
                      </w:rPr>
                      <w:t>计调查信息系</w:t>
                    </w:r>
                    <w:r>
                      <w:rPr>
                        <w:b/>
                        <w:spacing w:val="-3"/>
                        <w:sz w:val="49"/>
                        <w:u w:val="single" w:color="7E7E7E"/>
                      </w:rPr>
                      <w:t>统</w:t>
                    </w:r>
                    <w:r>
                      <w:rPr>
                        <w:rFonts w:ascii="Arial" w:eastAsia="Arial"/>
                        <w:b/>
                        <w:sz w:val="49"/>
                        <w:u w:val="single" w:color="7E7E7E"/>
                      </w:rPr>
                      <w:t>---</w:t>
                    </w:r>
                    <w:r>
                      <w:rPr>
                        <w:b/>
                        <w:sz w:val="49"/>
                        <w:u w:val="single" w:color="7E7E7E"/>
                      </w:rPr>
                      <w:t>填报</w:t>
                    </w:r>
                    <w:r>
                      <w:rPr>
                        <w:b/>
                        <w:sz w:val="49"/>
                        <w:u w:val="single" w:color="7E7E7E"/>
                      </w:rPr>
                      <w:tab/>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516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1" name="文本框 15"/>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火炬统</w:t>
                          </w:r>
                          <w:r>
                            <w:rPr>
                              <w:b/>
                              <w:sz w:val="49"/>
                              <w:u w:val="single" w:color="7E7E7E"/>
                            </w:rPr>
                            <w:t>计调查信息系</w:t>
                          </w:r>
                          <w:r>
                            <w:rPr>
                              <w:b/>
                              <w:spacing w:val="-3"/>
                              <w:sz w:val="49"/>
                              <w:u w:val="single" w:color="7E7E7E"/>
                            </w:rPr>
                            <w:t>统</w:t>
                          </w:r>
                          <w:r>
                            <w:rPr>
                              <w:rFonts w:ascii="Arial" w:eastAsia="Arial"/>
                              <w:b/>
                              <w:sz w:val="49"/>
                              <w:u w:val="single" w:color="7E7E7E"/>
                            </w:rPr>
                            <w:t>---</w:t>
                          </w:r>
                          <w:r>
                            <w:rPr>
                              <w:b/>
                              <w:sz w:val="49"/>
                              <w:u w:val="single" w:color="7E7E7E"/>
                            </w:rPr>
                            <w:t>企业年报</w:t>
                          </w:r>
                          <w:r>
                            <w:rPr>
                              <w:b/>
                              <w:sz w:val="49"/>
                              <w:u w:val="single" w:color="7E7E7E"/>
                            </w:rPr>
                            <w:tab/>
                          </w:r>
                        </w:p>
                      </w:txbxContent>
                    </wps:txbx>
                    <wps:bodyPr lIns="0" tIns="0" rIns="0" bIns="0" upright="1"/>
                  </wps:wsp>
                </a:graphicData>
              </a:graphic>
            </wp:anchor>
          </w:drawing>
        </mc:Choice>
        <mc:Fallback>
          <w:pict>
            <v:shape id="文本框 15" o:spid="_x0000_s1026" o:spt="202" type="#_x0000_t202" style="position:absolute;left:0pt;margin-left:45.3pt;margin-top:95.95pt;height:34.5pt;width:751.3pt;mso-position-horizontal-relative:page;mso-position-vertical-relative:page;z-index:-25294131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MoYXqe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火炬统</w:t>
                    </w:r>
                    <w:r>
                      <w:rPr>
                        <w:b/>
                        <w:sz w:val="49"/>
                        <w:u w:val="single" w:color="7E7E7E"/>
                      </w:rPr>
                      <w:t>计调查信息系</w:t>
                    </w:r>
                    <w:r>
                      <w:rPr>
                        <w:b/>
                        <w:spacing w:val="-3"/>
                        <w:sz w:val="49"/>
                        <w:u w:val="single" w:color="7E7E7E"/>
                      </w:rPr>
                      <w:t>统</w:t>
                    </w:r>
                    <w:r>
                      <w:rPr>
                        <w:rFonts w:ascii="Arial" w:eastAsia="Arial"/>
                        <w:b/>
                        <w:sz w:val="49"/>
                        <w:u w:val="single" w:color="7E7E7E"/>
                      </w:rPr>
                      <w:t>---</w:t>
                    </w:r>
                    <w:r>
                      <w:rPr>
                        <w:b/>
                        <w:sz w:val="49"/>
                        <w:u w:val="single" w:color="7E7E7E"/>
                      </w:rPr>
                      <w:t>企业年报</w:t>
                    </w:r>
                    <w:r>
                      <w:rPr>
                        <w:b/>
                        <w:sz w:val="49"/>
                        <w:u w:val="single" w:color="7E7E7E"/>
                      </w:rPr>
                      <w:tab/>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7216"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3" name="文本框 17"/>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b/>
                              <w:sz w:val="49"/>
                              <w:u w:val="single" w:color="7E7E7E"/>
                            </w:rPr>
                            <w:t>---</w:t>
                          </w:r>
                          <w:r>
                            <w:rPr>
                              <w:b/>
                              <w:sz w:val="49"/>
                              <w:u w:val="single" w:color="7E7E7E"/>
                            </w:rPr>
                            <w:t>填报</w:t>
                          </w:r>
                          <w:r>
                            <w:rPr>
                              <w:b/>
                              <w:sz w:val="49"/>
                              <w:u w:val="single" w:color="7E7E7E"/>
                            </w:rPr>
                            <w:tab/>
                          </w:r>
                        </w:p>
                      </w:txbxContent>
                    </wps:txbx>
                    <wps:bodyPr lIns="0" tIns="0" rIns="0" bIns="0" upright="1"/>
                  </wps:wsp>
                </a:graphicData>
              </a:graphic>
            </wp:anchor>
          </w:drawing>
        </mc:Choice>
        <mc:Fallback>
          <w:pict>
            <v:shape id="文本框 17" o:spid="_x0000_s1026" o:spt="202" type="#_x0000_t202" style="position:absolute;left:0pt;margin-left:45.3pt;margin-top:95.95pt;height:34.5pt;width:751.3pt;mso-position-horizontal-relative:page;mso-position-vertical-relative:page;z-index:-252939264;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Z7Pp8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b/>
                        <w:sz w:val="49"/>
                        <w:u w:val="single" w:color="7E7E7E"/>
                      </w:rPr>
                      <w:t>---</w:t>
                    </w:r>
                    <w:r>
                      <w:rPr>
                        <w:b/>
                        <w:sz w:val="49"/>
                        <w:u w:val="single" w:color="7E7E7E"/>
                      </w:rPr>
                      <w:t>填报</w:t>
                    </w:r>
                    <w:r>
                      <w:rPr>
                        <w:b/>
                        <w:sz w:val="49"/>
                        <w:u w:val="single" w:color="7E7E7E"/>
                      </w:rPr>
                      <w:tab/>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8240"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4" name="文本框 18"/>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中华人民共和国统计法</w:t>
                          </w:r>
                          <w:r>
                            <w:rPr>
                              <w:b/>
                              <w:sz w:val="49"/>
                              <w:u w:val="single" w:color="7E7E7E"/>
                            </w:rPr>
                            <w:tab/>
                          </w:r>
                        </w:p>
                      </w:txbxContent>
                    </wps:txbx>
                    <wps:bodyPr lIns="0" tIns="0" rIns="0" bIns="0" upright="1"/>
                  </wps:wsp>
                </a:graphicData>
              </a:graphic>
            </wp:anchor>
          </w:drawing>
        </mc:Choice>
        <mc:Fallback>
          <w:pict>
            <v:shape id="文本框 18" o:spid="_x0000_s1026" o:spt="202" type="#_x0000_t202" style="position:absolute;left:0pt;margin-left:45.3pt;margin-top:95.95pt;height:34.5pt;width:751.3pt;mso-position-horizontal-relative:page;mso-position-vertical-relative:page;z-index:-252938240;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GAt9Pi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中华人民共和国统计法</w:t>
                    </w:r>
                    <w:r>
                      <w:rPr>
                        <w:b/>
                        <w:sz w:val="49"/>
                        <w:u w:val="single" w:color="7E7E7E"/>
                      </w:rPr>
                      <w:tab/>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028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6" name="文本框 20"/>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b/>
                              <w:sz w:val="49"/>
                              <w:u w:val="single" w:color="7E7E7E"/>
                            </w:rPr>
                            <w:t>---</w:t>
                          </w:r>
                          <w:r>
                            <w:rPr>
                              <w:sz w:val="49"/>
                              <w:u w:val="single" w:color="7E7E7E"/>
                            </w:rPr>
                            <w:t>第一步（基本情况）</w:t>
                          </w:r>
                          <w:r>
                            <w:rPr>
                              <w:sz w:val="49"/>
                              <w:u w:val="single" w:color="7E7E7E"/>
                            </w:rPr>
                            <w:tab/>
                          </w:r>
                        </w:p>
                      </w:txbxContent>
                    </wps:txbx>
                    <wps:bodyPr lIns="0" tIns="0" rIns="0" bIns="0" upright="1"/>
                  </wps:wsp>
                </a:graphicData>
              </a:graphic>
            </wp:anchor>
          </w:drawing>
        </mc:Choice>
        <mc:Fallback>
          <w:pict>
            <v:shape id="文本框 20" o:spid="_x0000_s1026" o:spt="202" type="#_x0000_t202" style="position:absolute;left:0pt;margin-left:45.3pt;margin-top:95.95pt;height:34.5pt;width:751.3pt;mso-position-horizontal-relative:page;mso-position-vertical-relative:page;z-index:-25293619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E94Pia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b/>
                        <w:sz w:val="49"/>
                        <w:u w:val="single" w:color="7E7E7E"/>
                      </w:rPr>
                      <w:t>---</w:t>
                    </w:r>
                    <w:r>
                      <w:rPr>
                        <w:sz w:val="49"/>
                        <w:u w:val="single" w:color="7E7E7E"/>
                      </w:rPr>
                      <w:t>第一步（基本情况）</w:t>
                    </w:r>
                    <w:r>
                      <w:rPr>
                        <w:sz w:val="49"/>
                        <w:u w:val="single" w:color="7E7E7E"/>
                      </w:rPr>
                      <w:tab/>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1312"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7" name="文本框 21"/>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第一步（基本情况）</w:t>
                          </w:r>
                          <w:r>
                            <w:rPr>
                              <w:sz w:val="49"/>
                              <w:u w:val="single" w:color="7E7E7E"/>
                            </w:rPr>
                            <w:tab/>
                          </w:r>
                        </w:p>
                      </w:txbxContent>
                    </wps:txbx>
                    <wps:bodyPr lIns="0" tIns="0" rIns="0" bIns="0" upright="1"/>
                  </wps:wsp>
                </a:graphicData>
              </a:graphic>
            </wp:anchor>
          </w:drawing>
        </mc:Choice>
        <mc:Fallback>
          <w:pict>
            <v:shape id="文本框 21" o:spid="_x0000_s1026" o:spt="202" type="#_x0000_t202" style="position:absolute;left:0pt;margin-left:45.3pt;margin-top:95.95pt;height:34.5pt;width:751.3pt;mso-position-horizontal-relative:page;mso-position-vertical-relative:page;z-index:-252935168;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GgVSm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第一步（基本情况）</w:t>
                    </w:r>
                    <w:r>
                      <w:rPr>
                        <w:sz w:val="49"/>
                        <w:u w:val="single" w:color="7E7E7E"/>
                      </w:rPr>
                      <w:tab/>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3360"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89" name="文本框 23"/>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第二步（一）企业概况</w:t>
                          </w:r>
                          <w:r>
                            <w:rPr>
                              <w:sz w:val="49"/>
                              <w:u w:val="single" w:color="7E7E7E"/>
                            </w:rPr>
                            <w:tab/>
                          </w:r>
                        </w:p>
                      </w:txbxContent>
                    </wps:txbx>
                    <wps:bodyPr lIns="0" tIns="0" rIns="0" bIns="0" upright="1"/>
                  </wps:wsp>
                </a:graphicData>
              </a:graphic>
            </wp:anchor>
          </w:drawing>
        </mc:Choice>
        <mc:Fallback>
          <w:pict>
            <v:shape id="文本框 23" o:spid="_x0000_s1026" o:spt="202" type="#_x0000_t202" style="position:absolute;left:0pt;margin-left:45.3pt;margin-top:95.95pt;height:34.5pt;width:751.3pt;mso-position-horizontal-relative:page;mso-position-vertical-relative:page;z-index:-252933120;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B6d70j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第二步（一）企业概况</w:t>
                    </w:r>
                    <w:r>
                      <w:rPr>
                        <w:sz w:val="49"/>
                        <w:u w:val="single" w:color="7E7E7E"/>
                      </w:rPr>
                      <w:tab/>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4384"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0" name="文本框 24"/>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第三步（二）经济概况</w:t>
                          </w:r>
                          <w:r>
                            <w:rPr>
                              <w:sz w:val="49"/>
                              <w:u w:val="single" w:color="7E7E7E"/>
                            </w:rPr>
                            <w:tab/>
                          </w:r>
                        </w:p>
                      </w:txbxContent>
                    </wps:txbx>
                    <wps:bodyPr lIns="0" tIns="0" rIns="0" bIns="0" upright="1"/>
                  </wps:wsp>
                </a:graphicData>
              </a:graphic>
            </wp:anchor>
          </w:drawing>
        </mc:Choice>
        <mc:Fallback>
          <w:pict>
            <v:shape id="文本框 24" o:spid="_x0000_s1026" o:spt="202" type="#_x0000_t202" style="position:absolute;left:0pt;margin-left:45.3pt;margin-top:95.95pt;height:34.5pt;width:751.3pt;mso-position-horizontal-relative:page;mso-position-vertical-relative:page;z-index:-252932096;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BgfvvE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第三步（二）经济概况</w:t>
                    </w:r>
                    <w:r>
                      <w:rPr>
                        <w:sz w:val="49"/>
                        <w:u w:val="single" w:color="7E7E7E"/>
                      </w:rPr>
                      <w:tab/>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2880"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69" name="文本框 3"/>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火炬统计组织体系</w:t>
                          </w:r>
                          <w:r>
                            <w:rPr>
                              <w:b/>
                              <w:sz w:val="49"/>
                              <w:u w:val="single" w:color="7E7E7E"/>
                            </w:rPr>
                            <w:tab/>
                          </w:r>
                        </w:p>
                      </w:txbxContent>
                    </wps:txbx>
                    <wps:bodyPr lIns="0" tIns="0" rIns="0" bIns="0" upright="1"/>
                  </wps:wsp>
                </a:graphicData>
              </a:graphic>
            </wp:anchor>
          </w:drawing>
        </mc:Choice>
        <mc:Fallback>
          <w:pict>
            <v:shape id="文本框 3" o:spid="_x0000_s1026" o:spt="202" type="#_x0000_t202" style="position:absolute;left:0pt;margin-left:45.3pt;margin-top:95.95pt;height:34.5pt;width:751.3pt;mso-position-horizontal-relative:page;mso-position-vertical-relative:page;z-index:-252953600;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K+p7AqAEA&#10;AC8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火炬统计组织体系</w:t>
                    </w:r>
                    <w:r>
                      <w:rPr>
                        <w:b/>
                        <w:sz w:val="49"/>
                        <w:u w:val="single" w:color="7E7E7E"/>
                      </w:rPr>
                      <w:tab/>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540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1" name="文本框 25"/>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第四步（二）经济概</w:t>
                          </w:r>
                          <w:r>
                            <w:rPr>
                              <w:spacing w:val="-5"/>
                              <w:sz w:val="49"/>
                              <w:u w:val="single" w:color="7E7E7E"/>
                            </w:rPr>
                            <w:t>况</w:t>
                          </w:r>
                          <w:r>
                            <w:rPr>
                              <w:sz w:val="49"/>
                              <w:u w:val="single" w:color="7E7E7E"/>
                            </w:rPr>
                            <w:t>续</w:t>
                          </w:r>
                          <w:r>
                            <w:rPr>
                              <w:sz w:val="49"/>
                              <w:u w:val="single" w:color="7E7E7E"/>
                            </w:rPr>
                            <w:tab/>
                          </w:r>
                        </w:p>
                      </w:txbxContent>
                    </wps:txbx>
                    <wps:bodyPr lIns="0" tIns="0" rIns="0" bIns="0" upright="1"/>
                  </wps:wsp>
                </a:graphicData>
              </a:graphic>
            </wp:anchor>
          </w:drawing>
        </mc:Choice>
        <mc:Fallback>
          <w:pict>
            <v:shape id="文本框 25" o:spid="_x0000_s1026" o:spt="202" type="#_x0000_t202" style="position:absolute;left:0pt;margin-left:45.3pt;margin-top:95.95pt;height:34.5pt;width:751.3pt;mso-position-horizontal-relative:page;mso-position-vertical-relative:page;z-index:-25293107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ph5FE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第四步（二）经济概</w:t>
                    </w:r>
                    <w:r>
                      <w:rPr>
                        <w:spacing w:val="-5"/>
                        <w:sz w:val="49"/>
                        <w:u w:val="single" w:color="7E7E7E"/>
                      </w:rPr>
                      <w:t>况</w:t>
                    </w:r>
                    <w:r>
                      <w:rPr>
                        <w:sz w:val="49"/>
                        <w:u w:val="single" w:color="7E7E7E"/>
                      </w:rPr>
                      <w:t>续</w:t>
                    </w:r>
                    <w:r>
                      <w:rPr>
                        <w:sz w:val="49"/>
                        <w:u w:val="single" w:color="7E7E7E"/>
                      </w:rPr>
                      <w:tab/>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6432"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2" name="文本框 26"/>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第四步（经济概况续）</w:t>
                          </w:r>
                          <w:r>
                            <w:rPr>
                              <w:sz w:val="49"/>
                              <w:u w:val="single" w:color="7E7E7E"/>
                            </w:rPr>
                            <w:tab/>
                          </w:r>
                        </w:p>
                      </w:txbxContent>
                    </wps:txbx>
                    <wps:bodyPr lIns="0" tIns="0" rIns="0" bIns="0" upright="1"/>
                  </wps:wsp>
                </a:graphicData>
              </a:graphic>
            </wp:anchor>
          </w:drawing>
        </mc:Choice>
        <mc:Fallback>
          <w:pict>
            <v:shape id="文本框 26" o:spid="_x0000_s1026" o:spt="202" type="#_x0000_t202" style="position:absolute;left:0pt;margin-left:45.3pt;margin-top:95.95pt;height:34.5pt;width:751.3pt;mso-position-horizontal-relative:page;mso-position-vertical-relative:page;z-index:-252930048;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Czil8f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第四步（经济概况续）</w:t>
                    </w:r>
                    <w:r>
                      <w:rPr>
                        <w:sz w:val="49"/>
                        <w:u w:val="single" w:color="7E7E7E"/>
                      </w:rPr>
                      <w:tab/>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8480"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4" name="文本框 28"/>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第四步（二）经济概</w:t>
                          </w:r>
                          <w:r>
                            <w:rPr>
                              <w:spacing w:val="-5"/>
                              <w:sz w:val="49"/>
                              <w:u w:val="single" w:color="7E7E7E"/>
                            </w:rPr>
                            <w:t>况</w:t>
                          </w:r>
                          <w:r>
                            <w:rPr>
                              <w:sz w:val="49"/>
                              <w:u w:val="single" w:color="7E7E7E"/>
                            </w:rPr>
                            <w:t>续</w:t>
                          </w:r>
                          <w:r>
                            <w:rPr>
                              <w:sz w:val="49"/>
                              <w:u w:val="single" w:color="7E7E7E"/>
                            </w:rPr>
                            <w:tab/>
                          </w:r>
                        </w:p>
                      </w:txbxContent>
                    </wps:txbx>
                    <wps:bodyPr lIns="0" tIns="0" rIns="0" bIns="0" upright="1"/>
                  </wps:wsp>
                </a:graphicData>
              </a:graphic>
            </wp:anchor>
          </w:drawing>
        </mc:Choice>
        <mc:Fallback>
          <w:pict>
            <v:shape id="文本框 28" o:spid="_x0000_s1026" o:spt="202" type="#_x0000_t202" style="position:absolute;left:0pt;margin-left:45.3pt;margin-top:95.95pt;height:34.5pt;width:751.3pt;mso-position-horizontal-relative:page;mso-position-vertical-relative:page;z-index:-252928000;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IOyOxu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第四步（二）经济概</w:t>
                    </w:r>
                    <w:r>
                      <w:rPr>
                        <w:spacing w:val="-5"/>
                        <w:sz w:val="49"/>
                        <w:u w:val="single" w:color="7E7E7E"/>
                      </w:rPr>
                      <w:t>况</w:t>
                    </w:r>
                    <w:r>
                      <w:rPr>
                        <w:sz w:val="49"/>
                        <w:u w:val="single" w:color="7E7E7E"/>
                      </w:rPr>
                      <w:t>续</w:t>
                    </w:r>
                    <w:r>
                      <w:rPr>
                        <w:sz w:val="49"/>
                        <w:u w:val="single" w:color="7E7E7E"/>
                      </w:rPr>
                      <w:tab/>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89504"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5" name="文本框 29"/>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第五步（三）人员概况</w:t>
                          </w:r>
                          <w:r>
                            <w:rPr>
                              <w:sz w:val="49"/>
                              <w:u w:val="single" w:color="7E7E7E"/>
                            </w:rPr>
                            <w:tab/>
                          </w:r>
                        </w:p>
                      </w:txbxContent>
                    </wps:txbx>
                    <wps:bodyPr lIns="0" tIns="0" rIns="0" bIns="0" upright="1"/>
                  </wps:wsp>
                </a:graphicData>
              </a:graphic>
            </wp:anchor>
          </w:drawing>
        </mc:Choice>
        <mc:Fallback>
          <w:pict>
            <v:shape id="文本框 29" o:spid="_x0000_s1026" o:spt="202" type="#_x0000_t202" style="position:absolute;left:0pt;margin-left:45.3pt;margin-top:95.95pt;height:34.5pt;width:751.3pt;mso-position-horizontal-relative:page;mso-position-vertical-relative:page;z-index:-252926976;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MpLUZu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第五步（三）人员概况</w:t>
                    </w:r>
                    <w:r>
                      <w:rPr>
                        <w:sz w:val="49"/>
                        <w:u w:val="single" w:color="7E7E7E"/>
                      </w:rPr>
                      <w:tab/>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052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6" name="文本框 30"/>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第六步（四）科技项</w:t>
                          </w:r>
                          <w:r>
                            <w:rPr>
                              <w:spacing w:val="-5"/>
                              <w:sz w:val="49"/>
                              <w:u w:val="single" w:color="7E7E7E"/>
                            </w:rPr>
                            <w:t>目</w:t>
                          </w:r>
                          <w:r>
                            <w:rPr>
                              <w:sz w:val="49"/>
                              <w:u w:val="single" w:color="7E7E7E"/>
                            </w:rPr>
                            <w:t>概况</w:t>
                          </w:r>
                          <w:r>
                            <w:rPr>
                              <w:sz w:val="49"/>
                              <w:u w:val="single" w:color="7E7E7E"/>
                            </w:rPr>
                            <w:tab/>
                          </w:r>
                        </w:p>
                      </w:txbxContent>
                    </wps:txbx>
                    <wps:bodyPr lIns="0" tIns="0" rIns="0" bIns="0" upright="1"/>
                  </wps:wsp>
                </a:graphicData>
              </a:graphic>
            </wp:anchor>
          </w:drawing>
        </mc:Choice>
        <mc:Fallback>
          <w:pict>
            <v:shape id="文本框 30" o:spid="_x0000_s1026" o:spt="202" type="#_x0000_t202" style="position:absolute;left:0pt;margin-left:45.3pt;margin-top:95.95pt;height:34.5pt;width:751.3pt;mso-position-horizontal-relative:page;mso-position-vertical-relative:page;z-index:-25292595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ILrvim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第六步（四）科技项</w:t>
                    </w:r>
                    <w:r>
                      <w:rPr>
                        <w:spacing w:val="-5"/>
                        <w:sz w:val="49"/>
                        <w:u w:val="single" w:color="7E7E7E"/>
                      </w:rPr>
                      <w:t>目</w:t>
                    </w:r>
                    <w:r>
                      <w:rPr>
                        <w:sz w:val="49"/>
                        <w:u w:val="single" w:color="7E7E7E"/>
                      </w:rPr>
                      <w:t>概况</w:t>
                    </w:r>
                    <w:r>
                      <w:rPr>
                        <w:sz w:val="49"/>
                        <w:u w:val="single" w:color="7E7E7E"/>
                      </w:rPr>
                      <w:tab/>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1552"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7" name="文本框 31"/>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第七步（五）企业科</w:t>
                          </w:r>
                          <w:r>
                            <w:rPr>
                              <w:spacing w:val="-5"/>
                              <w:sz w:val="49"/>
                              <w:u w:val="single" w:color="7E7E7E"/>
                            </w:rPr>
                            <w:t>技</w:t>
                          </w:r>
                          <w:r>
                            <w:rPr>
                              <w:sz w:val="49"/>
                              <w:u w:val="single" w:color="7E7E7E"/>
                            </w:rPr>
                            <w:t>活动概况</w:t>
                          </w:r>
                          <w:r>
                            <w:rPr>
                              <w:sz w:val="49"/>
                              <w:u w:val="single" w:color="7E7E7E"/>
                            </w:rPr>
                            <w:tab/>
                          </w:r>
                        </w:p>
                      </w:txbxContent>
                    </wps:txbx>
                    <wps:bodyPr lIns="0" tIns="0" rIns="0" bIns="0" upright="1"/>
                  </wps:wsp>
                </a:graphicData>
              </a:graphic>
            </wp:anchor>
          </w:drawing>
        </mc:Choice>
        <mc:Fallback>
          <w:pict>
            <v:shape id="文本框 31" o:spid="_x0000_s1026" o:spt="202" type="#_x0000_t202" style="position:absolute;left:0pt;margin-left:45.3pt;margin-top:95.95pt;height:34.5pt;width:751.3pt;mso-position-horizontal-relative:page;mso-position-vertical-relative:page;z-index:-252924928;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DLEtSp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第七步（五）企业科</w:t>
                    </w:r>
                    <w:r>
                      <w:rPr>
                        <w:spacing w:val="-5"/>
                        <w:sz w:val="49"/>
                        <w:u w:val="single" w:color="7E7E7E"/>
                      </w:rPr>
                      <w:t>技</w:t>
                    </w:r>
                    <w:r>
                      <w:rPr>
                        <w:sz w:val="49"/>
                        <w:u w:val="single" w:color="7E7E7E"/>
                      </w:rPr>
                      <w:t>活动概况</w:t>
                    </w:r>
                    <w:r>
                      <w:rPr>
                        <w:sz w:val="49"/>
                        <w:u w:val="single" w:color="7E7E7E"/>
                      </w:rPr>
                      <w:tab/>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2576"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98" name="文本框 32"/>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第八步（五）企业科</w:t>
                          </w:r>
                          <w:r>
                            <w:rPr>
                              <w:spacing w:val="-5"/>
                              <w:sz w:val="49"/>
                              <w:u w:val="single" w:color="7E7E7E"/>
                            </w:rPr>
                            <w:t>技</w:t>
                          </w:r>
                          <w:r>
                            <w:rPr>
                              <w:sz w:val="49"/>
                              <w:u w:val="single" w:color="7E7E7E"/>
                            </w:rPr>
                            <w:t>活动概</w:t>
                          </w:r>
                          <w:r>
                            <w:rPr>
                              <w:spacing w:val="-5"/>
                              <w:sz w:val="49"/>
                              <w:u w:val="single" w:color="7E7E7E"/>
                            </w:rPr>
                            <w:t>况</w:t>
                          </w:r>
                          <w:r>
                            <w:rPr>
                              <w:sz w:val="49"/>
                              <w:u w:val="single" w:color="7E7E7E"/>
                            </w:rPr>
                            <w:t>续表</w:t>
                          </w:r>
                          <w:r>
                            <w:rPr>
                              <w:sz w:val="49"/>
                              <w:u w:val="single" w:color="7E7E7E"/>
                            </w:rPr>
                            <w:tab/>
                          </w:r>
                        </w:p>
                      </w:txbxContent>
                    </wps:txbx>
                    <wps:bodyPr lIns="0" tIns="0" rIns="0" bIns="0" upright="1"/>
                  </wps:wsp>
                </a:graphicData>
              </a:graphic>
            </wp:anchor>
          </w:drawing>
        </mc:Choice>
        <mc:Fallback>
          <w:pict>
            <v:shape id="文本框 32" o:spid="_x0000_s1026" o:spt="202" type="#_x0000_t202" style="position:absolute;left:0pt;margin-left:45.3pt;margin-top:95.95pt;height:34.5pt;width:751.3pt;mso-position-horizontal-relative:page;mso-position-vertical-relative:page;z-index:-252923904;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tjjM2AAAAAsB&#10;AAAPAAAAAAAAAAEAIAAAACIAAABkcnMvZG93bnJldi54bWxQSwECFAAUAAAACACHTuJA/h1XrKkB&#10;AAAwAwAADgAAAAAAAAABACAAAAAnAQAAZHJzL2Uyb0RvYy54bWxQSwUGAAAAAAYABgBZAQAAQgUA&#10;A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第八步（五）企业科</w:t>
                    </w:r>
                    <w:r>
                      <w:rPr>
                        <w:spacing w:val="-5"/>
                        <w:sz w:val="49"/>
                        <w:u w:val="single" w:color="7E7E7E"/>
                      </w:rPr>
                      <w:t>技</w:t>
                    </w:r>
                    <w:r>
                      <w:rPr>
                        <w:sz w:val="49"/>
                        <w:u w:val="single" w:color="7E7E7E"/>
                      </w:rPr>
                      <w:t>活动概</w:t>
                    </w:r>
                    <w:r>
                      <w:rPr>
                        <w:spacing w:val="-5"/>
                        <w:sz w:val="49"/>
                        <w:u w:val="single" w:color="7E7E7E"/>
                      </w:rPr>
                      <w:t>况</w:t>
                    </w:r>
                    <w:r>
                      <w:rPr>
                        <w:sz w:val="49"/>
                        <w:u w:val="single" w:color="7E7E7E"/>
                      </w:rPr>
                      <w:t>续表</w:t>
                    </w:r>
                    <w:r>
                      <w:rPr>
                        <w:sz w:val="49"/>
                        <w:u w:val="single" w:color="7E7E7E"/>
                      </w:rPr>
                      <w:tab/>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564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201" name="文本框 35"/>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4"/>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错警因功能</w:t>
                          </w:r>
                          <w:r>
                            <w:rPr>
                              <w:sz w:val="49"/>
                              <w:u w:val="single" w:color="7E7E7E"/>
                            </w:rPr>
                            <w:tab/>
                          </w:r>
                        </w:p>
                      </w:txbxContent>
                    </wps:txbx>
                    <wps:bodyPr lIns="0" tIns="0" rIns="0" bIns="0" upright="1"/>
                  </wps:wsp>
                </a:graphicData>
              </a:graphic>
            </wp:anchor>
          </w:drawing>
        </mc:Choice>
        <mc:Fallback>
          <w:pict>
            <v:shape id="文本框 35" o:spid="_x0000_s1026" o:spt="202" type="#_x0000_t202" style="position:absolute;left:0pt;margin-left:45.3pt;margin-top:95.95pt;height:34.5pt;width:751.3pt;mso-position-horizontal-relative:page;mso-position-vertical-relative:page;z-index:-25292083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NcTS5q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4"/>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错警因功能</w:t>
                    </w:r>
                    <w:r>
                      <w:rPr>
                        <w:sz w:val="49"/>
                        <w:u w:val="single" w:color="7E7E7E"/>
                      </w:rPr>
                      <w:tab/>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7696"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203" name="文本框 37"/>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预览功能</w:t>
                          </w:r>
                          <w:r>
                            <w:rPr>
                              <w:sz w:val="49"/>
                              <w:u w:val="single" w:color="7E7E7E"/>
                            </w:rPr>
                            <w:tab/>
                          </w:r>
                        </w:p>
                      </w:txbxContent>
                    </wps:txbx>
                    <wps:bodyPr lIns="0" tIns="0" rIns="0" bIns="0" upright="1"/>
                  </wps:wsp>
                </a:graphicData>
              </a:graphic>
            </wp:anchor>
          </w:drawing>
        </mc:Choice>
        <mc:Fallback>
          <w:pict>
            <v:shape id="文本框 37" o:spid="_x0000_s1026" o:spt="202" type="#_x0000_t202" style="position:absolute;left:0pt;margin-left:45.3pt;margin-top:95.95pt;height:34.5pt;width:751.3pt;mso-position-horizontal-relative:page;mso-position-vertical-relative:page;z-index:-252918784;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tjjM2AAAAAsB&#10;AAAPAAAAAAAAAAEAIAAAACIAAABkcnMvZG93bnJldi54bWxQSwECFAAUAAAACACHTuJABOfvQakB&#10;AAAwAwAADgAAAAAAAAABACAAAAAnAQAAZHJzL2Uyb0RvYy54bWxQSwUGAAAAAAYABgBZAQAAQgUA&#10;A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pacing w:val="-1"/>
                        <w:sz w:val="49"/>
                        <w:u w:val="single" w:color="7E7E7E"/>
                      </w:rPr>
                      <w:t>企业年</w:t>
                    </w:r>
                    <w:r>
                      <w:rPr>
                        <w:b/>
                        <w:sz w:val="49"/>
                        <w:u w:val="single" w:color="7E7E7E"/>
                      </w:rPr>
                      <w:t>报</w:t>
                    </w:r>
                    <w:r>
                      <w:rPr>
                        <w:rFonts w:ascii="Arial" w:eastAsia="Arial"/>
                        <w:sz w:val="49"/>
                        <w:u w:val="single" w:color="7E7E7E"/>
                      </w:rPr>
                      <w:t>---</w:t>
                    </w:r>
                    <w:r>
                      <w:rPr>
                        <w:sz w:val="49"/>
                        <w:u w:val="single" w:color="7E7E7E"/>
                      </w:rPr>
                      <w:t>预览功能</w:t>
                    </w:r>
                    <w:r>
                      <w:rPr>
                        <w:sz w:val="49"/>
                        <w:u w:val="single" w:color="7E7E7E"/>
                      </w:rPr>
                      <w:tab/>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3904"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70" name="文本框 4"/>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火炬统计调查制度背景</w:t>
                          </w:r>
                          <w:r>
                            <w:rPr>
                              <w:b/>
                              <w:sz w:val="49"/>
                              <w:u w:val="single" w:color="7E7E7E"/>
                            </w:rPr>
                            <w:tab/>
                          </w:r>
                        </w:p>
                      </w:txbxContent>
                    </wps:txbx>
                    <wps:bodyPr lIns="0" tIns="0" rIns="0" bIns="0" upright="1"/>
                  </wps:wsp>
                </a:graphicData>
              </a:graphic>
            </wp:anchor>
          </w:drawing>
        </mc:Choice>
        <mc:Fallback>
          <w:pict>
            <v:shape id="文本框 4" o:spid="_x0000_s1026" o:spt="202" type="#_x0000_t202" style="position:absolute;left:0pt;margin-left:45.3pt;margin-top:95.95pt;height:34.5pt;width:751.3pt;mso-position-horizontal-relative:page;mso-position-vertical-relative:page;z-index:-252952576;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JqDDsunAQAA&#10;Lw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火炬统计调查制度背景</w:t>
                    </w:r>
                    <w:r>
                      <w:rPr>
                        <w:b/>
                        <w:sz w:val="49"/>
                        <w:u w:val="single" w:color="7E7E7E"/>
                      </w:rPr>
                      <w:tab/>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98720"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204" name="文本框 38"/>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火炬统</w:t>
                          </w:r>
                          <w:r>
                            <w:rPr>
                              <w:b/>
                              <w:sz w:val="49"/>
                              <w:u w:val="single" w:color="7E7E7E"/>
                            </w:rPr>
                            <w:t>计调查信息系</w:t>
                          </w:r>
                          <w:r>
                            <w:rPr>
                              <w:b/>
                              <w:spacing w:val="-3"/>
                              <w:sz w:val="49"/>
                              <w:u w:val="single" w:color="7E7E7E"/>
                            </w:rPr>
                            <w:t>统</w:t>
                          </w:r>
                          <w:r>
                            <w:rPr>
                              <w:rFonts w:ascii="Arial" w:eastAsia="Arial"/>
                              <w:b/>
                              <w:sz w:val="49"/>
                              <w:u w:val="single" w:color="7E7E7E"/>
                            </w:rPr>
                            <w:t>---</w:t>
                          </w:r>
                          <w:r>
                            <w:rPr>
                              <w:b/>
                              <w:sz w:val="49"/>
                              <w:u w:val="single" w:color="7E7E7E"/>
                            </w:rPr>
                            <w:t>高企发展年</w:t>
                          </w:r>
                          <w:r>
                            <w:rPr>
                              <w:b/>
                              <w:spacing w:val="-5"/>
                              <w:sz w:val="49"/>
                              <w:u w:val="single" w:color="7E7E7E"/>
                            </w:rPr>
                            <w:t>报</w:t>
                          </w:r>
                          <w:r>
                            <w:rPr>
                              <w:b/>
                              <w:sz w:val="49"/>
                              <w:u w:val="single" w:color="7E7E7E"/>
                            </w:rPr>
                            <w:t>表</w:t>
                          </w:r>
                          <w:r>
                            <w:rPr>
                              <w:b/>
                              <w:sz w:val="49"/>
                              <w:u w:val="single" w:color="7E7E7E"/>
                            </w:rPr>
                            <w:tab/>
                          </w:r>
                        </w:p>
                      </w:txbxContent>
                    </wps:txbx>
                    <wps:bodyPr lIns="0" tIns="0" rIns="0" bIns="0" upright="1"/>
                  </wps:wsp>
                </a:graphicData>
              </a:graphic>
            </wp:anchor>
          </w:drawing>
        </mc:Choice>
        <mc:Fallback>
          <w:pict>
            <v:shape id="文本框 38" o:spid="_x0000_s1026" o:spt="202" type="#_x0000_t202" style="position:absolute;left:0pt;margin-left:45.3pt;margin-top:95.95pt;height:34.5pt;width:751.3pt;mso-position-horizontal-relative:page;mso-position-vertical-relative:page;z-index:-252917760;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FtjjM2AAAAAsB&#10;AAAPAAAAAAAAAAEAIAAAACIAAABkcnMvZG93bnJldi54bWxQSwECFAAUAAAACACHTuJAfSbhxakB&#10;AAAwAwAADgAAAAAAAAABACAAAAAnAQAAZHJzL2Uyb0RvYy54bWxQSwUGAAAAAAYABgBZAQAAQgUA&#10;A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pacing w:val="-1"/>
                        <w:sz w:val="49"/>
                        <w:u w:val="single" w:color="7E7E7E"/>
                      </w:rPr>
                      <w:t>火炬统</w:t>
                    </w:r>
                    <w:r>
                      <w:rPr>
                        <w:b/>
                        <w:sz w:val="49"/>
                        <w:u w:val="single" w:color="7E7E7E"/>
                      </w:rPr>
                      <w:t>计调查信息系</w:t>
                    </w:r>
                    <w:r>
                      <w:rPr>
                        <w:b/>
                        <w:spacing w:val="-3"/>
                        <w:sz w:val="49"/>
                        <w:u w:val="single" w:color="7E7E7E"/>
                      </w:rPr>
                      <w:t>统</w:t>
                    </w:r>
                    <w:r>
                      <w:rPr>
                        <w:rFonts w:ascii="Arial" w:eastAsia="Arial"/>
                        <w:b/>
                        <w:sz w:val="49"/>
                        <w:u w:val="single" w:color="7E7E7E"/>
                      </w:rPr>
                      <w:t>---</w:t>
                    </w:r>
                    <w:r>
                      <w:rPr>
                        <w:b/>
                        <w:sz w:val="49"/>
                        <w:u w:val="single" w:color="7E7E7E"/>
                      </w:rPr>
                      <w:t>高企发展年</w:t>
                    </w:r>
                    <w:r>
                      <w:rPr>
                        <w:b/>
                        <w:spacing w:val="-5"/>
                        <w:sz w:val="49"/>
                        <w:u w:val="single" w:color="7E7E7E"/>
                      </w:rPr>
                      <w:t>报</w:t>
                    </w:r>
                    <w:r>
                      <w:rPr>
                        <w:b/>
                        <w:sz w:val="49"/>
                        <w:u w:val="single" w:color="7E7E7E"/>
                      </w:rPr>
                      <w:t>表</w:t>
                    </w:r>
                    <w:r>
                      <w:rPr>
                        <w:b/>
                        <w:sz w:val="49"/>
                        <w:u w:val="single" w:color="7E7E7E"/>
                      </w:rPr>
                      <w:tab/>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40076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206" name="文本框 40"/>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z w:val="49"/>
                              <w:u w:val="single" w:color="7E7E7E"/>
                            </w:rPr>
                            <w:t>高企发展年报表</w:t>
                          </w:r>
                          <w:r>
                            <w:rPr>
                              <w:rFonts w:ascii="Arial" w:eastAsia="Arial"/>
                              <w:b/>
                              <w:sz w:val="49"/>
                              <w:u w:val="single" w:color="7E7E7E"/>
                            </w:rPr>
                            <w:t>---</w:t>
                          </w:r>
                          <w:r>
                            <w:rPr>
                              <w:sz w:val="49"/>
                              <w:u w:val="single" w:color="7E7E7E"/>
                            </w:rPr>
                            <w:t>第</w:t>
                          </w:r>
                          <w:r>
                            <w:rPr>
                              <w:rFonts w:ascii="Arial" w:eastAsia="Arial"/>
                              <w:sz w:val="49"/>
                              <w:u w:val="single" w:color="7E7E7E"/>
                            </w:rPr>
                            <w:t>1</w:t>
                          </w:r>
                          <w:r>
                            <w:rPr>
                              <w:sz w:val="49"/>
                              <w:u w:val="single" w:color="7E7E7E"/>
                            </w:rPr>
                            <w:t>步</w:t>
                          </w:r>
                          <w:r>
                            <w:rPr>
                              <w:spacing w:val="20"/>
                              <w:sz w:val="49"/>
                              <w:u w:val="single" w:color="7E7E7E"/>
                            </w:rPr>
                            <w:t xml:space="preserve"> </w:t>
                          </w:r>
                          <w:r>
                            <w:rPr>
                              <w:sz w:val="49"/>
                              <w:u w:val="single" w:color="7E7E7E"/>
                            </w:rPr>
                            <w:t>高新技术企业基本情况</w:t>
                          </w:r>
                          <w:r>
                            <w:rPr>
                              <w:sz w:val="49"/>
                              <w:u w:val="single" w:color="7E7E7E"/>
                            </w:rPr>
                            <w:tab/>
                          </w:r>
                        </w:p>
                      </w:txbxContent>
                    </wps:txbx>
                    <wps:bodyPr lIns="0" tIns="0" rIns="0" bIns="0" upright="1"/>
                  </wps:wsp>
                </a:graphicData>
              </a:graphic>
            </wp:anchor>
          </w:drawing>
        </mc:Choice>
        <mc:Fallback>
          <w:pict>
            <v:shape id="文本框 40" o:spid="_x0000_s1026" o:spt="202" type="#_x0000_t202" style="position:absolute;left:0pt;margin-left:45.3pt;margin-top:95.95pt;height:34.5pt;width:751.3pt;mso-position-horizontal-relative:page;mso-position-vertical-relative:page;z-index:-25291571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E9txBinAQAA&#10;MA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z w:val="49"/>
                        <w:u w:val="single" w:color="7E7E7E"/>
                      </w:rPr>
                      <w:t>高企发展年报表</w:t>
                    </w:r>
                    <w:r>
                      <w:rPr>
                        <w:rFonts w:ascii="Arial" w:eastAsia="Arial"/>
                        <w:b/>
                        <w:sz w:val="49"/>
                        <w:u w:val="single" w:color="7E7E7E"/>
                      </w:rPr>
                      <w:t>---</w:t>
                    </w:r>
                    <w:r>
                      <w:rPr>
                        <w:sz w:val="49"/>
                        <w:u w:val="single" w:color="7E7E7E"/>
                      </w:rPr>
                      <w:t>第</w:t>
                    </w:r>
                    <w:r>
                      <w:rPr>
                        <w:rFonts w:ascii="Arial" w:eastAsia="Arial"/>
                        <w:sz w:val="49"/>
                        <w:u w:val="single" w:color="7E7E7E"/>
                      </w:rPr>
                      <w:t>1</w:t>
                    </w:r>
                    <w:r>
                      <w:rPr>
                        <w:sz w:val="49"/>
                        <w:u w:val="single" w:color="7E7E7E"/>
                      </w:rPr>
                      <w:t>步</w:t>
                    </w:r>
                    <w:r>
                      <w:rPr>
                        <w:spacing w:val="20"/>
                        <w:sz w:val="49"/>
                        <w:u w:val="single" w:color="7E7E7E"/>
                      </w:rPr>
                      <w:t xml:space="preserve"> </w:t>
                    </w:r>
                    <w:r>
                      <w:rPr>
                        <w:sz w:val="49"/>
                        <w:u w:val="single" w:color="7E7E7E"/>
                      </w:rPr>
                      <w:t>高新技术企业基本情况</w:t>
                    </w:r>
                    <w:r>
                      <w:rPr>
                        <w:sz w:val="49"/>
                        <w:u w:val="single" w:color="7E7E7E"/>
                      </w:rPr>
                      <w:tab/>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402816"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208" name="文本框 42"/>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z w:val="49"/>
                              <w:u w:val="single" w:color="7E7E7E"/>
                            </w:rPr>
                            <w:t>高企发展年报表</w:t>
                          </w:r>
                          <w:r>
                            <w:rPr>
                              <w:rFonts w:ascii="Arial" w:eastAsia="Arial"/>
                              <w:b/>
                              <w:sz w:val="49"/>
                              <w:u w:val="single" w:color="7E7E7E"/>
                            </w:rPr>
                            <w:t>---</w:t>
                          </w:r>
                          <w:r>
                            <w:rPr>
                              <w:sz w:val="49"/>
                              <w:u w:val="single" w:color="7E7E7E"/>
                            </w:rPr>
                            <w:t>第</w:t>
                          </w:r>
                          <w:r>
                            <w:rPr>
                              <w:rFonts w:ascii="Arial" w:eastAsia="Arial"/>
                              <w:sz w:val="49"/>
                              <w:u w:val="single" w:color="7E7E7E"/>
                            </w:rPr>
                            <w:t>2</w:t>
                          </w:r>
                          <w:r>
                            <w:rPr>
                              <w:sz w:val="49"/>
                              <w:u w:val="single" w:color="7E7E7E"/>
                            </w:rPr>
                            <w:t>步</w:t>
                          </w:r>
                          <w:r>
                            <w:rPr>
                              <w:spacing w:val="26"/>
                              <w:sz w:val="49"/>
                              <w:u w:val="single" w:color="7E7E7E"/>
                            </w:rPr>
                            <w:t xml:space="preserve"> </w:t>
                          </w:r>
                          <w:r>
                            <w:rPr>
                              <w:sz w:val="49"/>
                              <w:u w:val="single" w:color="7E7E7E"/>
                            </w:rPr>
                            <w:t>一、本年度获得的知识</w:t>
                          </w:r>
                          <w:r>
                            <w:rPr>
                              <w:spacing w:val="-5"/>
                              <w:sz w:val="49"/>
                              <w:u w:val="single" w:color="7E7E7E"/>
                            </w:rPr>
                            <w:t>产</w:t>
                          </w:r>
                          <w:r>
                            <w:rPr>
                              <w:sz w:val="49"/>
                              <w:u w:val="single" w:color="7E7E7E"/>
                            </w:rPr>
                            <w:t>权数</w:t>
                          </w:r>
                          <w:r>
                            <w:rPr>
                              <w:sz w:val="49"/>
                              <w:u w:val="single" w:color="7E7E7E"/>
                            </w:rPr>
                            <w:tab/>
                          </w:r>
                        </w:p>
                      </w:txbxContent>
                    </wps:txbx>
                    <wps:bodyPr lIns="0" tIns="0" rIns="0" bIns="0" upright="1"/>
                  </wps:wsp>
                </a:graphicData>
              </a:graphic>
            </wp:anchor>
          </w:drawing>
        </mc:Choice>
        <mc:Fallback>
          <w:pict>
            <v:shape id="文本框 42" o:spid="_x0000_s1026" o:spt="202" type="#_x0000_t202" style="position:absolute;left:0pt;margin-left:45.3pt;margin-top:95.95pt;height:34.5pt;width:751.3pt;mso-position-horizontal-relative:page;mso-position-vertical-relative:page;z-index:-252913664;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zmy2d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sz w:val="49"/>
                      </w:rPr>
                    </w:pPr>
                    <w:r>
                      <w:rPr>
                        <w:rFonts w:ascii="Times New Roman" w:eastAsia="Times New Roman"/>
                        <w:spacing w:val="1"/>
                        <w:w w:val="100"/>
                        <w:sz w:val="49"/>
                        <w:u w:val="single" w:color="7E7E7E"/>
                      </w:rPr>
                      <w:t xml:space="preserve"> </w:t>
                    </w:r>
                    <w:r>
                      <w:rPr>
                        <w:b/>
                        <w:sz w:val="49"/>
                        <w:u w:val="single" w:color="7E7E7E"/>
                      </w:rPr>
                      <w:t>高企发展年报表</w:t>
                    </w:r>
                    <w:r>
                      <w:rPr>
                        <w:rFonts w:ascii="Arial" w:eastAsia="Arial"/>
                        <w:b/>
                        <w:sz w:val="49"/>
                        <w:u w:val="single" w:color="7E7E7E"/>
                      </w:rPr>
                      <w:t>---</w:t>
                    </w:r>
                    <w:r>
                      <w:rPr>
                        <w:sz w:val="49"/>
                        <w:u w:val="single" w:color="7E7E7E"/>
                      </w:rPr>
                      <w:t>第</w:t>
                    </w:r>
                    <w:r>
                      <w:rPr>
                        <w:rFonts w:ascii="Arial" w:eastAsia="Arial"/>
                        <w:sz w:val="49"/>
                        <w:u w:val="single" w:color="7E7E7E"/>
                      </w:rPr>
                      <w:t>2</w:t>
                    </w:r>
                    <w:r>
                      <w:rPr>
                        <w:sz w:val="49"/>
                        <w:u w:val="single" w:color="7E7E7E"/>
                      </w:rPr>
                      <w:t>步</w:t>
                    </w:r>
                    <w:r>
                      <w:rPr>
                        <w:spacing w:val="26"/>
                        <w:sz w:val="49"/>
                        <w:u w:val="single" w:color="7E7E7E"/>
                      </w:rPr>
                      <w:t xml:space="preserve"> </w:t>
                    </w:r>
                    <w:r>
                      <w:rPr>
                        <w:sz w:val="49"/>
                        <w:u w:val="single" w:color="7E7E7E"/>
                      </w:rPr>
                      <w:t>一、本年度获得的知识</w:t>
                    </w:r>
                    <w:r>
                      <w:rPr>
                        <w:spacing w:val="-5"/>
                        <w:sz w:val="49"/>
                        <w:u w:val="single" w:color="7E7E7E"/>
                      </w:rPr>
                      <w:t>产</w:t>
                    </w:r>
                    <w:r>
                      <w:rPr>
                        <w:sz w:val="49"/>
                        <w:u w:val="single" w:color="7E7E7E"/>
                      </w:rPr>
                      <w:t>权数</w:t>
                    </w:r>
                    <w:r>
                      <w:rPr>
                        <w:sz w:val="49"/>
                        <w:u w:val="single" w:color="7E7E7E"/>
                      </w:rPr>
                      <w:tab/>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403840" behindDoc="1" locked="0" layoutInCell="1" allowOverlap="1">
              <wp:simplePos x="0" y="0"/>
              <wp:positionH relativeFrom="page">
                <wp:posOffset>575310</wp:posOffset>
              </wp:positionH>
              <wp:positionV relativeFrom="page">
                <wp:posOffset>1218565</wp:posOffset>
              </wp:positionV>
              <wp:extent cx="6455410" cy="438150"/>
              <wp:effectExtent l="0" t="0" r="0" b="0"/>
              <wp:wrapNone/>
              <wp:docPr id="209" name="文本框 43"/>
              <wp:cNvGraphicFramePr/>
              <a:graphic xmlns:a="http://schemas.openxmlformats.org/drawingml/2006/main">
                <a:graphicData uri="http://schemas.microsoft.com/office/word/2010/wordprocessingShape">
                  <wps:wsp>
                    <wps:cNvSpPr txBox="1"/>
                    <wps:spPr>
                      <a:xfrm>
                        <a:off x="0" y="0"/>
                        <a:ext cx="6455410" cy="438150"/>
                      </a:xfrm>
                      <a:prstGeom prst="rect">
                        <a:avLst/>
                      </a:prstGeom>
                      <a:noFill/>
                      <a:ln w="9525">
                        <a:noFill/>
                      </a:ln>
                    </wps:spPr>
                    <wps:txbx>
                      <w:txbxContent>
                        <w:p>
                          <w:pPr>
                            <w:spacing w:before="0" w:line="689" w:lineRule="exact"/>
                            <w:ind w:left="20" w:right="0" w:firstLine="0"/>
                            <w:jc w:val="left"/>
                            <w:rPr>
                              <w:rFonts w:ascii="Times New Roman" w:eastAsia="Times New Roman"/>
                              <w:sz w:val="49"/>
                            </w:rPr>
                          </w:pPr>
                          <w:r>
                            <w:rPr>
                              <w:rFonts w:ascii="Times New Roman" w:eastAsia="Times New Roman"/>
                              <w:w w:val="100"/>
                              <w:sz w:val="49"/>
                              <w:u w:val="single" w:color="7E7E7E"/>
                            </w:rPr>
                            <w:t xml:space="preserve"> </w:t>
                          </w:r>
                          <w:r>
                            <w:rPr>
                              <w:b/>
                              <w:sz w:val="49"/>
                              <w:u w:val="single" w:color="7E7E7E"/>
                            </w:rPr>
                            <w:t>高企发展年报表</w:t>
                          </w:r>
                          <w:r>
                            <w:rPr>
                              <w:rFonts w:ascii="Arial" w:eastAsia="Arial"/>
                              <w:sz w:val="49"/>
                              <w:u w:val="single" w:color="7E7E7E"/>
                            </w:rPr>
                            <w:t>---</w:t>
                          </w:r>
                          <w:r>
                            <w:rPr>
                              <w:sz w:val="49"/>
                              <w:u w:val="single" w:color="7E7E7E"/>
                            </w:rPr>
                            <w:t>第</w:t>
                          </w:r>
                          <w:r>
                            <w:rPr>
                              <w:rFonts w:ascii="Arial" w:eastAsia="Arial"/>
                              <w:sz w:val="49"/>
                              <w:u w:val="single" w:color="7E7E7E"/>
                            </w:rPr>
                            <w:t>3</w:t>
                          </w:r>
                          <w:r>
                            <w:rPr>
                              <w:sz w:val="49"/>
                              <w:u w:val="single" w:color="7E7E7E"/>
                            </w:rPr>
                            <w:t>步 二、本年度人员情况</w:t>
                          </w:r>
                          <w:r>
                            <w:rPr>
                              <w:rFonts w:ascii="Times New Roman" w:eastAsia="Times New Roman"/>
                              <w:sz w:val="49"/>
                              <w:u w:val="single" w:color="7E7E7E"/>
                            </w:rPr>
                            <w:t xml:space="preserve">  </w:t>
                          </w:r>
                        </w:p>
                      </w:txbxContent>
                    </wps:txbx>
                    <wps:bodyPr lIns="0" tIns="0" rIns="0" bIns="0" upright="1"/>
                  </wps:wsp>
                </a:graphicData>
              </a:graphic>
            </wp:anchor>
          </w:drawing>
        </mc:Choice>
        <mc:Fallback>
          <w:pict>
            <v:shape id="文本框 43" o:spid="_x0000_s1026" o:spt="202" type="#_x0000_t202" style="position:absolute;left:0pt;margin-left:45.3pt;margin-top:95.95pt;height:34.5pt;width:508.3pt;mso-position-horizontal-relative:page;mso-position-vertical-relative:page;z-index:-252912640;mso-width-relative:page;mso-height-relative:page;" filled="f" stroked="f" coordsize="21600,21600" o:gfxdata="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mK36TYAAAA&#10;CwEAAA8AAAAAAAAAAQAgAAAAIgAAAGRycy9kb3ducmV2LnhtbFBLAQIUABQAAAAIAIdO4kBiot3m&#10;qwEAADADAAAOAAAAAAAAAAEAIAAAACcBAABkcnMvZTJvRG9jLnhtbFBLBQYAAAAABgAGAFkBAABE&#10;BQAAAAA=&#10;">
              <v:fill on="f" focussize="0,0"/>
              <v:stroke on="f"/>
              <v:imagedata o:title=""/>
              <o:lock v:ext="edit" aspectratio="f"/>
              <v:textbox inset="0mm,0mm,0mm,0mm">
                <w:txbxContent>
                  <w:p>
                    <w:pPr>
                      <w:spacing w:before="0" w:line="689" w:lineRule="exact"/>
                      <w:ind w:left="20" w:right="0" w:firstLine="0"/>
                      <w:jc w:val="left"/>
                      <w:rPr>
                        <w:rFonts w:ascii="Times New Roman" w:eastAsia="Times New Roman"/>
                        <w:sz w:val="49"/>
                      </w:rPr>
                    </w:pPr>
                    <w:r>
                      <w:rPr>
                        <w:rFonts w:ascii="Times New Roman" w:eastAsia="Times New Roman"/>
                        <w:w w:val="100"/>
                        <w:sz w:val="49"/>
                        <w:u w:val="single" w:color="7E7E7E"/>
                      </w:rPr>
                      <w:t xml:space="preserve"> </w:t>
                    </w:r>
                    <w:r>
                      <w:rPr>
                        <w:b/>
                        <w:sz w:val="49"/>
                        <w:u w:val="single" w:color="7E7E7E"/>
                      </w:rPr>
                      <w:t>高企发展年报表</w:t>
                    </w:r>
                    <w:r>
                      <w:rPr>
                        <w:rFonts w:ascii="Arial" w:eastAsia="Arial"/>
                        <w:sz w:val="49"/>
                        <w:u w:val="single" w:color="7E7E7E"/>
                      </w:rPr>
                      <w:t>---</w:t>
                    </w:r>
                    <w:r>
                      <w:rPr>
                        <w:sz w:val="49"/>
                        <w:u w:val="single" w:color="7E7E7E"/>
                      </w:rPr>
                      <w:t>第</w:t>
                    </w:r>
                    <w:r>
                      <w:rPr>
                        <w:rFonts w:ascii="Arial" w:eastAsia="Arial"/>
                        <w:sz w:val="49"/>
                        <w:u w:val="single" w:color="7E7E7E"/>
                      </w:rPr>
                      <w:t>3</w:t>
                    </w:r>
                    <w:r>
                      <w:rPr>
                        <w:sz w:val="49"/>
                        <w:u w:val="single" w:color="7E7E7E"/>
                      </w:rPr>
                      <w:t>步 二、本年度人员情况</w:t>
                    </w:r>
                    <w:r>
                      <w:rPr>
                        <w:rFonts w:ascii="Times New Roman" w:eastAsia="Times New Roman"/>
                        <w:sz w:val="49"/>
                        <w:u w:val="single" w:color="7E7E7E"/>
                      </w:rPr>
                      <w:t xml:space="preserve">  </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404864" behindDoc="1" locked="0" layoutInCell="1" allowOverlap="1">
              <wp:simplePos x="0" y="0"/>
              <wp:positionH relativeFrom="page">
                <wp:posOffset>575310</wp:posOffset>
              </wp:positionH>
              <wp:positionV relativeFrom="page">
                <wp:posOffset>1218565</wp:posOffset>
              </wp:positionV>
              <wp:extent cx="7165975" cy="438150"/>
              <wp:effectExtent l="0" t="0" r="0" b="0"/>
              <wp:wrapNone/>
              <wp:docPr id="210" name="文本框 44"/>
              <wp:cNvGraphicFramePr/>
              <a:graphic xmlns:a="http://schemas.openxmlformats.org/drawingml/2006/main">
                <a:graphicData uri="http://schemas.microsoft.com/office/word/2010/wordprocessingShape">
                  <wps:wsp>
                    <wps:cNvSpPr txBox="1"/>
                    <wps:spPr>
                      <a:xfrm>
                        <a:off x="0" y="0"/>
                        <a:ext cx="7165975" cy="438150"/>
                      </a:xfrm>
                      <a:prstGeom prst="rect">
                        <a:avLst/>
                      </a:prstGeom>
                      <a:noFill/>
                      <a:ln w="9525">
                        <a:noFill/>
                      </a:ln>
                    </wps:spPr>
                    <wps:txbx>
                      <w:txbxContent>
                        <w:p>
                          <w:pPr>
                            <w:tabs>
                              <w:tab w:val="left" w:pos="11264"/>
                            </w:tabs>
                            <w:spacing w:before="0" w:line="689" w:lineRule="exact"/>
                            <w:ind w:left="20" w:right="0" w:firstLine="0"/>
                            <w:jc w:val="left"/>
                            <w:rPr>
                              <w:rFonts w:ascii="Times New Roman" w:eastAsia="Times New Roman"/>
                              <w:sz w:val="49"/>
                            </w:rPr>
                          </w:pPr>
                          <w:r>
                            <w:rPr>
                              <w:rFonts w:ascii="Times New Roman" w:eastAsia="Times New Roman"/>
                              <w:spacing w:val="1"/>
                              <w:w w:val="100"/>
                              <w:sz w:val="49"/>
                              <w:u w:val="single" w:color="7E7E7E"/>
                            </w:rPr>
                            <w:t xml:space="preserve"> </w:t>
                          </w:r>
                          <w:r>
                            <w:rPr>
                              <w:b/>
                              <w:sz w:val="49"/>
                              <w:u w:val="single" w:color="7E7E7E"/>
                            </w:rPr>
                            <w:t>高企发展年报表</w:t>
                          </w:r>
                          <w:r>
                            <w:rPr>
                              <w:rFonts w:ascii="Arial" w:eastAsia="Arial"/>
                              <w:sz w:val="49"/>
                              <w:u w:val="single" w:color="7E7E7E"/>
                            </w:rPr>
                            <w:t>---</w:t>
                          </w:r>
                          <w:r>
                            <w:rPr>
                              <w:sz w:val="49"/>
                              <w:u w:val="single" w:color="7E7E7E"/>
                            </w:rPr>
                            <w:t>第</w:t>
                          </w:r>
                          <w:r>
                            <w:rPr>
                              <w:rFonts w:ascii="Arial" w:eastAsia="Arial"/>
                              <w:sz w:val="49"/>
                              <w:u w:val="single" w:color="7E7E7E"/>
                            </w:rPr>
                            <w:t>4</w:t>
                          </w:r>
                          <w:r>
                            <w:rPr>
                              <w:sz w:val="49"/>
                              <w:u w:val="single" w:color="7E7E7E"/>
                            </w:rPr>
                            <w:t>步</w:t>
                          </w:r>
                          <w:r>
                            <w:rPr>
                              <w:spacing w:val="21"/>
                              <w:sz w:val="49"/>
                              <w:u w:val="single" w:color="7E7E7E"/>
                            </w:rPr>
                            <w:t xml:space="preserve"> </w:t>
                          </w:r>
                          <w:r>
                            <w:rPr>
                              <w:sz w:val="49"/>
                              <w:u w:val="single" w:color="7E7E7E"/>
                            </w:rPr>
                            <w:t>三、企业本年度财务状况</w:t>
                          </w:r>
                          <w:r>
                            <w:rPr>
                              <w:rFonts w:ascii="Times New Roman" w:eastAsia="Times New Roman"/>
                              <w:sz w:val="49"/>
                              <w:u w:val="single" w:color="7E7E7E"/>
                            </w:rPr>
                            <w:t xml:space="preserve"> </w:t>
                          </w:r>
                          <w:r>
                            <w:rPr>
                              <w:rFonts w:ascii="Times New Roman" w:eastAsia="Times New Roman"/>
                              <w:sz w:val="49"/>
                              <w:u w:val="single" w:color="7E7E7E"/>
                            </w:rPr>
                            <w:tab/>
                          </w:r>
                        </w:p>
                      </w:txbxContent>
                    </wps:txbx>
                    <wps:bodyPr lIns="0" tIns="0" rIns="0" bIns="0" upright="1"/>
                  </wps:wsp>
                </a:graphicData>
              </a:graphic>
            </wp:anchor>
          </w:drawing>
        </mc:Choice>
        <mc:Fallback>
          <w:pict>
            <v:shape id="文本框 44" o:spid="_x0000_s1026" o:spt="202" type="#_x0000_t202" style="position:absolute;left:0pt;margin-left:45.3pt;margin-top:95.95pt;height:34.5pt;width:564.25pt;mso-position-horizontal-relative:page;mso-position-vertical-relative:page;z-index:-252911616;mso-width-relative:page;mso-height-relative:page;" filled="f" stroked="f" coordsize="21600,21600" o:gfxdata="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L0ttcAAAAL&#10;AQAADwAAAAAAAAABACAAAAAiAAAAZHJzL2Rvd25yZXYueG1sUEsBAhQAFAAAAAgAh07iQATNzx2r&#10;AQAAMAMAAA4AAAAAAAAAAQAgAAAAJgEAAGRycy9lMm9Eb2MueG1sUEsFBgAAAAAGAAYAWQEAAEMF&#10;AAAAAA==&#10;">
              <v:fill on="f" focussize="0,0"/>
              <v:stroke on="f"/>
              <v:imagedata o:title=""/>
              <o:lock v:ext="edit" aspectratio="f"/>
              <v:textbox inset="0mm,0mm,0mm,0mm">
                <w:txbxContent>
                  <w:p>
                    <w:pPr>
                      <w:tabs>
                        <w:tab w:val="left" w:pos="11264"/>
                      </w:tabs>
                      <w:spacing w:before="0" w:line="689" w:lineRule="exact"/>
                      <w:ind w:left="20" w:right="0" w:firstLine="0"/>
                      <w:jc w:val="left"/>
                      <w:rPr>
                        <w:rFonts w:ascii="Times New Roman" w:eastAsia="Times New Roman"/>
                        <w:sz w:val="49"/>
                      </w:rPr>
                    </w:pPr>
                    <w:r>
                      <w:rPr>
                        <w:rFonts w:ascii="Times New Roman" w:eastAsia="Times New Roman"/>
                        <w:spacing w:val="1"/>
                        <w:w w:val="100"/>
                        <w:sz w:val="49"/>
                        <w:u w:val="single" w:color="7E7E7E"/>
                      </w:rPr>
                      <w:t xml:space="preserve"> </w:t>
                    </w:r>
                    <w:r>
                      <w:rPr>
                        <w:b/>
                        <w:sz w:val="49"/>
                        <w:u w:val="single" w:color="7E7E7E"/>
                      </w:rPr>
                      <w:t>高企发展年报表</w:t>
                    </w:r>
                    <w:r>
                      <w:rPr>
                        <w:rFonts w:ascii="Arial" w:eastAsia="Arial"/>
                        <w:sz w:val="49"/>
                        <w:u w:val="single" w:color="7E7E7E"/>
                      </w:rPr>
                      <w:t>---</w:t>
                    </w:r>
                    <w:r>
                      <w:rPr>
                        <w:sz w:val="49"/>
                        <w:u w:val="single" w:color="7E7E7E"/>
                      </w:rPr>
                      <w:t>第</w:t>
                    </w:r>
                    <w:r>
                      <w:rPr>
                        <w:rFonts w:ascii="Arial" w:eastAsia="Arial"/>
                        <w:sz w:val="49"/>
                        <w:u w:val="single" w:color="7E7E7E"/>
                      </w:rPr>
                      <w:t>4</w:t>
                    </w:r>
                    <w:r>
                      <w:rPr>
                        <w:sz w:val="49"/>
                        <w:u w:val="single" w:color="7E7E7E"/>
                      </w:rPr>
                      <w:t>步</w:t>
                    </w:r>
                    <w:r>
                      <w:rPr>
                        <w:spacing w:val="21"/>
                        <w:sz w:val="49"/>
                        <w:u w:val="single" w:color="7E7E7E"/>
                      </w:rPr>
                      <w:t xml:space="preserve"> </w:t>
                    </w:r>
                    <w:r>
                      <w:rPr>
                        <w:sz w:val="49"/>
                        <w:u w:val="single" w:color="7E7E7E"/>
                      </w:rPr>
                      <w:t>三、企业本年度财务状况</w:t>
                    </w:r>
                    <w:r>
                      <w:rPr>
                        <w:rFonts w:ascii="Times New Roman" w:eastAsia="Times New Roman"/>
                        <w:sz w:val="49"/>
                        <w:u w:val="single" w:color="7E7E7E"/>
                      </w:rPr>
                      <w:t xml:space="preserve"> </w:t>
                    </w:r>
                    <w:r>
                      <w:rPr>
                        <w:rFonts w:ascii="Times New Roman" w:eastAsia="Times New Roman"/>
                        <w:sz w:val="49"/>
                        <w:u w:val="single" w:color="7E7E7E"/>
                      </w:rPr>
                      <w:tab/>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40588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211" name="文本框 45"/>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火炬统计调查信息系统</w:t>
                          </w:r>
                          <w:r>
                            <w:rPr>
                              <w:b/>
                              <w:sz w:val="49"/>
                              <w:u w:val="single" w:color="7E7E7E"/>
                            </w:rPr>
                            <w:tab/>
                          </w:r>
                        </w:p>
                      </w:txbxContent>
                    </wps:txbx>
                    <wps:bodyPr lIns="0" tIns="0" rIns="0" bIns="0" upright="1"/>
                  </wps:wsp>
                </a:graphicData>
              </a:graphic>
            </wp:anchor>
          </w:drawing>
        </mc:Choice>
        <mc:Fallback>
          <w:pict>
            <v:shape id="文本框 45" o:spid="_x0000_s1026" o:spt="202" type="#_x0000_t202" style="position:absolute;left:0pt;margin-left:45.3pt;margin-top:95.95pt;height:34.5pt;width:751.3pt;mso-position-horizontal-relative:page;mso-position-vertical-relative:page;z-index:-25291059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pkmt6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火炬统计调查信息系统</w:t>
                    </w:r>
                    <w:r>
                      <w:rPr>
                        <w:b/>
                        <w:sz w:val="49"/>
                        <w:u w:val="single" w:color="7E7E7E"/>
                      </w:rPr>
                      <w:tab/>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4928"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71" name="文本框 5"/>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火炬统计调查工作的影响</w:t>
                          </w:r>
                          <w:r>
                            <w:rPr>
                              <w:b/>
                              <w:sz w:val="49"/>
                              <w:u w:val="single" w:color="7E7E7E"/>
                            </w:rPr>
                            <w:tab/>
                          </w:r>
                        </w:p>
                      </w:txbxContent>
                    </wps:txbx>
                    <wps:bodyPr lIns="0" tIns="0" rIns="0" bIns="0" upright="1"/>
                  </wps:wsp>
                </a:graphicData>
              </a:graphic>
            </wp:anchor>
          </w:drawing>
        </mc:Choice>
        <mc:Fallback>
          <w:pict>
            <v:shape id="文本框 5" o:spid="_x0000_s1026" o:spt="202" type="#_x0000_t202" style="position:absolute;left:0pt;margin-left:45.3pt;margin-top:95.95pt;height:34.5pt;width:751.3pt;mso-position-horizontal-relative:page;mso-position-vertical-relative:page;z-index:-252951552;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bY4zNgAAAALAQAA&#10;DwAAAAAAAAABACAAAAAiAAAAZHJzL2Rvd25yZXYueG1sUEsBAhQAFAAAAAgAh07iQBCjnCynAQAA&#10;LwMAAA4AAAAAAAAAAQAgAAAAJwEAAGRycy9lMm9Eb2MueG1sUEsFBgAAAAAGAAYAWQEAAEAFAAAA&#10;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火炬统计调查工作的影响</w:t>
                    </w:r>
                    <w:r>
                      <w:rPr>
                        <w:b/>
                        <w:sz w:val="49"/>
                        <w:u w:val="single" w:color="7E7E7E"/>
                      </w:rPr>
                      <w:tab/>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6976"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73" name="文本框 7"/>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火炬统计调查工作的变化</w:t>
                          </w:r>
                          <w:r>
                            <w:rPr>
                              <w:b/>
                              <w:sz w:val="49"/>
                              <w:u w:val="single" w:color="7E7E7E"/>
                            </w:rPr>
                            <w:tab/>
                          </w:r>
                        </w:p>
                      </w:txbxContent>
                    </wps:txbx>
                    <wps:bodyPr lIns="0" tIns="0" rIns="0" bIns="0" upright="1"/>
                  </wps:wsp>
                </a:graphicData>
              </a:graphic>
            </wp:anchor>
          </w:drawing>
        </mc:Choice>
        <mc:Fallback>
          <w:pict>
            <v:shape id="文本框 7" o:spid="_x0000_s1026" o:spt="202" type="#_x0000_t202" style="position:absolute;left:0pt;margin-left:45.3pt;margin-top:95.95pt;height:34.5pt;width:751.3pt;mso-position-horizontal-relative:page;mso-position-vertical-relative:page;z-index:-252949504;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BF5Mk4qAEA&#10;AC8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火炬统计调查工作的变化</w:t>
                    </w:r>
                    <w:r>
                      <w:rPr>
                        <w:b/>
                        <w:sz w:val="49"/>
                        <w:u w:val="single" w:color="7E7E7E"/>
                      </w:rPr>
                      <w:tab/>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69024"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75" name="文本框 9"/>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火炬统计调查年报审核</w:t>
                          </w:r>
                          <w:r>
                            <w:rPr>
                              <w:b/>
                              <w:spacing w:val="-5"/>
                              <w:sz w:val="49"/>
                              <w:u w:val="single" w:color="7E7E7E"/>
                            </w:rPr>
                            <w:t>集</w:t>
                          </w:r>
                          <w:r>
                            <w:rPr>
                              <w:b/>
                              <w:sz w:val="49"/>
                              <w:u w:val="single" w:color="7E7E7E"/>
                            </w:rPr>
                            <w:t>中要求</w:t>
                          </w:r>
                          <w:r>
                            <w:rPr>
                              <w:b/>
                              <w:sz w:val="49"/>
                              <w:u w:val="single" w:color="7E7E7E"/>
                            </w:rPr>
                            <w:tab/>
                          </w:r>
                        </w:p>
                      </w:txbxContent>
                    </wps:txbx>
                    <wps:bodyPr lIns="0" tIns="0" rIns="0" bIns="0" upright="1"/>
                  </wps:wsp>
                </a:graphicData>
              </a:graphic>
            </wp:anchor>
          </w:drawing>
        </mc:Choice>
        <mc:Fallback>
          <w:pict>
            <v:shape id="文本框 9" o:spid="_x0000_s1026" o:spt="202" type="#_x0000_t202" style="position:absolute;left:0pt;margin-left:45.3pt;margin-top:95.95pt;height:34.5pt;width:751.3pt;mso-position-horizontal-relative:page;mso-position-vertical-relative:page;z-index:-252947456;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C+Ds63qAEA&#10;AC8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火炬统计调查年报审核</w:t>
                    </w:r>
                    <w:r>
                      <w:rPr>
                        <w:b/>
                        <w:spacing w:val="-5"/>
                        <w:sz w:val="49"/>
                        <w:u w:val="single" w:color="7E7E7E"/>
                      </w:rPr>
                      <w:t>集</w:t>
                    </w:r>
                    <w:r>
                      <w:rPr>
                        <w:b/>
                        <w:sz w:val="49"/>
                        <w:u w:val="single" w:color="7E7E7E"/>
                      </w:rPr>
                      <w:t>中要求</w:t>
                    </w:r>
                    <w:r>
                      <w:rPr>
                        <w:b/>
                        <w:sz w:val="49"/>
                        <w:u w:val="single" w:color="7E7E7E"/>
                      </w:rPr>
                      <w:tab/>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1072"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77" name="文本框 11"/>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调查单位操作流程</w:t>
                          </w:r>
                          <w:r>
                            <w:rPr>
                              <w:b/>
                              <w:sz w:val="49"/>
                              <w:u w:val="single" w:color="7E7E7E"/>
                            </w:rPr>
                            <w:tab/>
                          </w:r>
                        </w:p>
                      </w:txbxContent>
                    </wps:txbx>
                    <wps:bodyPr lIns="0" tIns="0" rIns="0" bIns="0" upright="1"/>
                  </wps:wsp>
                </a:graphicData>
              </a:graphic>
            </wp:anchor>
          </w:drawing>
        </mc:Choice>
        <mc:Fallback>
          <w:pict>
            <v:shape id="文本框 11" o:spid="_x0000_s1026" o:spt="202" type="#_x0000_t202" style="position:absolute;left:0pt;margin-left:45.3pt;margin-top:95.95pt;height:34.5pt;width:751.3pt;mso-position-horizontal-relative:page;mso-position-vertical-relative:page;z-index:-252945408;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qxuLw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1"/>
                        <w:w w:val="100"/>
                        <w:sz w:val="49"/>
                        <w:u w:val="single" w:color="7E7E7E"/>
                      </w:rPr>
                      <w:t xml:space="preserve"> </w:t>
                    </w:r>
                    <w:r>
                      <w:rPr>
                        <w:b/>
                        <w:sz w:val="49"/>
                        <w:u w:val="single" w:color="7E7E7E"/>
                      </w:rPr>
                      <w:t>调查单位操作流程</w:t>
                    </w:r>
                    <w:r>
                      <w:rPr>
                        <w:b/>
                        <w:sz w:val="49"/>
                        <w:u w:val="single" w:color="7E7E7E"/>
                      </w:rPr>
                      <w:tab/>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mc:AlternateContent>
        <mc:Choice Requires="wps">
          <w:drawing>
            <wp:anchor distT="0" distB="0" distL="114300" distR="114300" simplePos="0" relativeHeight="250372096" behindDoc="1" locked="0" layoutInCell="1" allowOverlap="1">
              <wp:simplePos x="0" y="0"/>
              <wp:positionH relativeFrom="page">
                <wp:posOffset>575310</wp:posOffset>
              </wp:positionH>
              <wp:positionV relativeFrom="page">
                <wp:posOffset>1218565</wp:posOffset>
              </wp:positionV>
              <wp:extent cx="9541510" cy="438150"/>
              <wp:effectExtent l="0" t="0" r="0" b="0"/>
              <wp:wrapNone/>
              <wp:docPr id="178" name="文本框 12"/>
              <wp:cNvGraphicFramePr/>
              <a:graphic xmlns:a="http://schemas.openxmlformats.org/drawingml/2006/main">
                <a:graphicData uri="http://schemas.microsoft.com/office/word/2010/wordprocessingShape">
                  <wps:wsp>
                    <wps:cNvSpPr txBox="1"/>
                    <wps:spPr>
                      <a:xfrm>
                        <a:off x="0" y="0"/>
                        <a:ext cx="9541510" cy="438150"/>
                      </a:xfrm>
                      <a:prstGeom prst="rect">
                        <a:avLst/>
                      </a:prstGeom>
                      <a:noFill/>
                      <a:ln w="9525">
                        <a:noFill/>
                      </a:ln>
                    </wps:spPr>
                    <wps:txbx>
                      <w:txbxContent>
                        <w:p>
                          <w:pPr>
                            <w:tabs>
                              <w:tab w:val="left" w:pos="15005"/>
                            </w:tabs>
                            <w:spacing w:before="0" w:line="689" w:lineRule="exact"/>
                            <w:ind w:left="20" w:right="0" w:firstLine="0"/>
                            <w:jc w:val="left"/>
                            <w:rPr>
                              <w:b/>
                              <w:sz w:val="49"/>
                            </w:rPr>
                          </w:pPr>
                          <w:r>
                            <w:rPr>
                              <w:rFonts w:ascii="Times New Roman" w:eastAsia="Times New Roman"/>
                              <w:spacing w:val="4"/>
                              <w:w w:val="100"/>
                              <w:sz w:val="49"/>
                              <w:u w:val="single" w:color="7E7E7E"/>
                            </w:rPr>
                            <w:t xml:space="preserve"> </w:t>
                          </w:r>
                          <w:r>
                            <w:rPr>
                              <w:b/>
                              <w:spacing w:val="-1"/>
                              <w:sz w:val="49"/>
                              <w:u w:val="single" w:color="7E7E7E"/>
                            </w:rPr>
                            <w:t>科技部</w:t>
                          </w:r>
                          <w:r>
                            <w:rPr>
                              <w:b/>
                              <w:sz w:val="49"/>
                              <w:u w:val="single" w:color="7E7E7E"/>
                            </w:rPr>
                            <w:t>火炬统计调查系</w:t>
                          </w:r>
                          <w:r>
                            <w:rPr>
                              <w:b/>
                              <w:spacing w:val="-5"/>
                              <w:sz w:val="49"/>
                              <w:u w:val="single" w:color="7E7E7E"/>
                            </w:rPr>
                            <w:t>统</w:t>
                          </w:r>
                          <w:r>
                            <w:rPr>
                              <w:rFonts w:ascii="Arial" w:eastAsia="Arial"/>
                              <w:b/>
                              <w:sz w:val="49"/>
                              <w:u w:val="single" w:color="7E7E7E"/>
                            </w:rPr>
                            <w:t>---</w:t>
                          </w:r>
                          <w:r>
                            <w:rPr>
                              <w:b/>
                              <w:sz w:val="49"/>
                              <w:u w:val="single" w:color="7E7E7E"/>
                            </w:rPr>
                            <w:t>登陆</w:t>
                          </w:r>
                          <w:r>
                            <w:rPr>
                              <w:b/>
                              <w:sz w:val="49"/>
                              <w:u w:val="single" w:color="7E7E7E"/>
                            </w:rPr>
                            <w:tab/>
                          </w:r>
                        </w:p>
                      </w:txbxContent>
                    </wps:txbx>
                    <wps:bodyPr lIns="0" tIns="0" rIns="0" bIns="0" upright="1"/>
                  </wps:wsp>
                </a:graphicData>
              </a:graphic>
            </wp:anchor>
          </w:drawing>
        </mc:Choice>
        <mc:Fallback>
          <w:pict>
            <v:shape id="文本框 12" o:spid="_x0000_s1026" o:spt="202" type="#_x0000_t202" style="position:absolute;left:0pt;margin-left:45.3pt;margin-top:95.95pt;height:34.5pt;width:751.3pt;mso-position-horizontal-relative:page;mso-position-vertical-relative:page;z-index:-252944384;mso-width-relative:page;mso-height-relative:page;" filled="f" stroked="f" coordsize="21600,21600" o:gfxdata="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W2OMzYAAAACwEA&#10;AA8AAAAAAAAAAQAgAAAAIgAAAGRycy9kb3ducmV2LnhtbFBLAQIUABQAAAAIAIdO4kAfyWH1qAEA&#10;ADADAAAOAAAAAAAAAAEAIAAAACcBAABkcnMvZTJvRG9jLnhtbFBLBQYAAAAABgAGAFkBAABBBQAA&#10;AAA=&#10;">
              <v:fill on="f" focussize="0,0"/>
              <v:stroke on="f"/>
              <v:imagedata o:title=""/>
              <o:lock v:ext="edit" aspectratio="f"/>
              <v:textbox inset="0mm,0mm,0mm,0mm">
                <w:txbxContent>
                  <w:p>
                    <w:pPr>
                      <w:tabs>
                        <w:tab w:val="left" w:pos="15005"/>
                      </w:tabs>
                      <w:spacing w:before="0" w:line="689" w:lineRule="exact"/>
                      <w:ind w:left="20" w:right="0" w:firstLine="0"/>
                      <w:jc w:val="left"/>
                      <w:rPr>
                        <w:b/>
                        <w:sz w:val="49"/>
                      </w:rPr>
                    </w:pPr>
                    <w:r>
                      <w:rPr>
                        <w:rFonts w:ascii="Times New Roman" w:eastAsia="Times New Roman"/>
                        <w:spacing w:val="4"/>
                        <w:w w:val="100"/>
                        <w:sz w:val="49"/>
                        <w:u w:val="single" w:color="7E7E7E"/>
                      </w:rPr>
                      <w:t xml:space="preserve"> </w:t>
                    </w:r>
                    <w:r>
                      <w:rPr>
                        <w:b/>
                        <w:spacing w:val="-1"/>
                        <w:sz w:val="49"/>
                        <w:u w:val="single" w:color="7E7E7E"/>
                      </w:rPr>
                      <w:t>科技部</w:t>
                    </w:r>
                    <w:r>
                      <w:rPr>
                        <w:b/>
                        <w:sz w:val="49"/>
                        <w:u w:val="single" w:color="7E7E7E"/>
                      </w:rPr>
                      <w:t>火炬统计调查系</w:t>
                    </w:r>
                    <w:r>
                      <w:rPr>
                        <w:b/>
                        <w:spacing w:val="-5"/>
                        <w:sz w:val="49"/>
                        <w:u w:val="single" w:color="7E7E7E"/>
                      </w:rPr>
                      <w:t>统</w:t>
                    </w:r>
                    <w:r>
                      <w:rPr>
                        <w:rFonts w:ascii="Arial" w:eastAsia="Arial"/>
                        <w:b/>
                        <w:sz w:val="49"/>
                        <w:u w:val="single" w:color="7E7E7E"/>
                      </w:rPr>
                      <w:t>---</w:t>
                    </w:r>
                    <w:r>
                      <w:rPr>
                        <w:b/>
                        <w:sz w:val="49"/>
                        <w:u w:val="single" w:color="7E7E7E"/>
                      </w:rPr>
                      <w:t>登陆</w:t>
                    </w:r>
                    <w:r>
                      <w:rPr>
                        <w:b/>
                        <w:sz w:val="49"/>
                        <w:u w:val="single" w:color="7E7E7E"/>
                      </w:rPr>
                      <w:tab/>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0"/>
      <w:numFmt w:val="bullet"/>
      <w:lvlText w:val="•"/>
      <w:lvlJc w:val="left"/>
      <w:pPr>
        <w:ind w:left="673" w:hanging="473"/>
      </w:pPr>
      <w:rPr>
        <w:rFonts w:hint="default" w:ascii="Arial" w:hAnsi="Arial" w:eastAsia="Arial" w:cs="Arial"/>
        <w:color w:val="FF0000"/>
        <w:w w:val="102"/>
        <w:sz w:val="31"/>
        <w:szCs w:val="31"/>
        <w:lang w:val="zh-CN" w:eastAsia="zh-CN" w:bidi="zh-CN"/>
      </w:rPr>
    </w:lvl>
    <w:lvl w:ilvl="1" w:tentative="0">
      <w:start w:val="0"/>
      <w:numFmt w:val="bullet"/>
      <w:lvlText w:val="•"/>
      <w:lvlJc w:val="left"/>
      <w:pPr>
        <w:ind w:left="1232" w:hanging="473"/>
      </w:pPr>
      <w:rPr>
        <w:rFonts w:hint="default"/>
        <w:lang w:val="zh-CN" w:eastAsia="zh-CN" w:bidi="zh-CN"/>
      </w:rPr>
    </w:lvl>
    <w:lvl w:ilvl="2" w:tentative="0">
      <w:start w:val="0"/>
      <w:numFmt w:val="bullet"/>
      <w:lvlText w:val="•"/>
      <w:lvlJc w:val="left"/>
      <w:pPr>
        <w:ind w:left="1784" w:hanging="473"/>
      </w:pPr>
      <w:rPr>
        <w:rFonts w:hint="default"/>
        <w:lang w:val="zh-CN" w:eastAsia="zh-CN" w:bidi="zh-CN"/>
      </w:rPr>
    </w:lvl>
    <w:lvl w:ilvl="3" w:tentative="0">
      <w:start w:val="0"/>
      <w:numFmt w:val="bullet"/>
      <w:lvlText w:val="•"/>
      <w:lvlJc w:val="left"/>
      <w:pPr>
        <w:ind w:left="2337" w:hanging="473"/>
      </w:pPr>
      <w:rPr>
        <w:rFonts w:hint="default"/>
        <w:lang w:val="zh-CN" w:eastAsia="zh-CN" w:bidi="zh-CN"/>
      </w:rPr>
    </w:lvl>
    <w:lvl w:ilvl="4" w:tentative="0">
      <w:start w:val="0"/>
      <w:numFmt w:val="bullet"/>
      <w:lvlText w:val="•"/>
      <w:lvlJc w:val="left"/>
      <w:pPr>
        <w:ind w:left="2889" w:hanging="473"/>
      </w:pPr>
      <w:rPr>
        <w:rFonts w:hint="default"/>
        <w:lang w:val="zh-CN" w:eastAsia="zh-CN" w:bidi="zh-CN"/>
      </w:rPr>
    </w:lvl>
    <w:lvl w:ilvl="5" w:tentative="0">
      <w:start w:val="0"/>
      <w:numFmt w:val="bullet"/>
      <w:lvlText w:val="•"/>
      <w:lvlJc w:val="left"/>
      <w:pPr>
        <w:ind w:left="3442" w:hanging="473"/>
      </w:pPr>
      <w:rPr>
        <w:rFonts w:hint="default"/>
        <w:lang w:val="zh-CN" w:eastAsia="zh-CN" w:bidi="zh-CN"/>
      </w:rPr>
    </w:lvl>
    <w:lvl w:ilvl="6" w:tentative="0">
      <w:start w:val="0"/>
      <w:numFmt w:val="bullet"/>
      <w:lvlText w:val="•"/>
      <w:lvlJc w:val="left"/>
      <w:pPr>
        <w:ind w:left="3994" w:hanging="473"/>
      </w:pPr>
      <w:rPr>
        <w:rFonts w:hint="default"/>
        <w:lang w:val="zh-CN" w:eastAsia="zh-CN" w:bidi="zh-CN"/>
      </w:rPr>
    </w:lvl>
    <w:lvl w:ilvl="7" w:tentative="0">
      <w:start w:val="0"/>
      <w:numFmt w:val="bullet"/>
      <w:lvlText w:val="•"/>
      <w:lvlJc w:val="left"/>
      <w:pPr>
        <w:ind w:left="4547" w:hanging="473"/>
      </w:pPr>
      <w:rPr>
        <w:rFonts w:hint="default"/>
        <w:lang w:val="zh-CN" w:eastAsia="zh-CN" w:bidi="zh-CN"/>
      </w:rPr>
    </w:lvl>
    <w:lvl w:ilvl="8" w:tentative="0">
      <w:start w:val="0"/>
      <w:numFmt w:val="bullet"/>
      <w:lvlText w:val="•"/>
      <w:lvlJc w:val="left"/>
      <w:pPr>
        <w:ind w:left="5099" w:hanging="473"/>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011" w:hanging="810"/>
        <w:jc w:val="left"/>
      </w:pPr>
      <w:rPr>
        <w:rFonts w:hint="default" w:ascii="微软雅黑" w:hAnsi="微软雅黑" w:eastAsia="微软雅黑" w:cs="微软雅黑"/>
        <w:spacing w:val="-4"/>
        <w:w w:val="100"/>
        <w:sz w:val="29"/>
        <w:szCs w:val="29"/>
        <w:lang w:val="zh-CN" w:eastAsia="zh-CN" w:bidi="zh-CN"/>
      </w:rPr>
    </w:lvl>
    <w:lvl w:ilvl="1" w:tentative="0">
      <w:start w:val="0"/>
      <w:numFmt w:val="bullet"/>
      <w:lvlText w:val="•"/>
      <w:lvlJc w:val="left"/>
      <w:pPr>
        <w:ind w:left="1928" w:hanging="810"/>
      </w:pPr>
      <w:rPr>
        <w:rFonts w:hint="default"/>
        <w:lang w:val="zh-CN" w:eastAsia="zh-CN" w:bidi="zh-CN"/>
      </w:rPr>
    </w:lvl>
    <w:lvl w:ilvl="2" w:tentative="0">
      <w:start w:val="0"/>
      <w:numFmt w:val="bullet"/>
      <w:lvlText w:val="•"/>
      <w:lvlJc w:val="left"/>
      <w:pPr>
        <w:ind w:left="2836" w:hanging="810"/>
      </w:pPr>
      <w:rPr>
        <w:rFonts w:hint="default"/>
        <w:lang w:val="zh-CN" w:eastAsia="zh-CN" w:bidi="zh-CN"/>
      </w:rPr>
    </w:lvl>
    <w:lvl w:ilvl="3" w:tentative="0">
      <w:start w:val="0"/>
      <w:numFmt w:val="bullet"/>
      <w:lvlText w:val="•"/>
      <w:lvlJc w:val="left"/>
      <w:pPr>
        <w:ind w:left="3745" w:hanging="810"/>
      </w:pPr>
      <w:rPr>
        <w:rFonts w:hint="default"/>
        <w:lang w:val="zh-CN" w:eastAsia="zh-CN" w:bidi="zh-CN"/>
      </w:rPr>
    </w:lvl>
    <w:lvl w:ilvl="4" w:tentative="0">
      <w:start w:val="0"/>
      <w:numFmt w:val="bullet"/>
      <w:lvlText w:val="•"/>
      <w:lvlJc w:val="left"/>
      <w:pPr>
        <w:ind w:left="4653" w:hanging="810"/>
      </w:pPr>
      <w:rPr>
        <w:rFonts w:hint="default"/>
        <w:lang w:val="zh-CN" w:eastAsia="zh-CN" w:bidi="zh-CN"/>
      </w:rPr>
    </w:lvl>
    <w:lvl w:ilvl="5" w:tentative="0">
      <w:start w:val="0"/>
      <w:numFmt w:val="bullet"/>
      <w:lvlText w:val="•"/>
      <w:lvlJc w:val="left"/>
      <w:pPr>
        <w:ind w:left="5561" w:hanging="810"/>
      </w:pPr>
      <w:rPr>
        <w:rFonts w:hint="default"/>
        <w:lang w:val="zh-CN" w:eastAsia="zh-CN" w:bidi="zh-CN"/>
      </w:rPr>
    </w:lvl>
    <w:lvl w:ilvl="6" w:tentative="0">
      <w:start w:val="0"/>
      <w:numFmt w:val="bullet"/>
      <w:lvlText w:val="•"/>
      <w:lvlJc w:val="left"/>
      <w:pPr>
        <w:ind w:left="6470" w:hanging="810"/>
      </w:pPr>
      <w:rPr>
        <w:rFonts w:hint="default"/>
        <w:lang w:val="zh-CN" w:eastAsia="zh-CN" w:bidi="zh-CN"/>
      </w:rPr>
    </w:lvl>
    <w:lvl w:ilvl="7" w:tentative="0">
      <w:start w:val="0"/>
      <w:numFmt w:val="bullet"/>
      <w:lvlText w:val="•"/>
      <w:lvlJc w:val="left"/>
      <w:pPr>
        <w:ind w:left="7378" w:hanging="810"/>
      </w:pPr>
      <w:rPr>
        <w:rFonts w:hint="default"/>
        <w:lang w:val="zh-CN" w:eastAsia="zh-CN" w:bidi="zh-CN"/>
      </w:rPr>
    </w:lvl>
    <w:lvl w:ilvl="8" w:tentative="0">
      <w:start w:val="0"/>
      <w:numFmt w:val="bullet"/>
      <w:lvlText w:val="•"/>
      <w:lvlJc w:val="left"/>
      <w:pPr>
        <w:ind w:left="8287" w:hanging="810"/>
      </w:pPr>
      <w:rPr>
        <w:rFonts w:hint="default"/>
        <w:lang w:val="zh-CN" w:eastAsia="zh-CN" w:bidi="zh-CN"/>
      </w:rPr>
    </w:lvl>
  </w:abstractNum>
  <w:abstractNum w:abstractNumId="2">
    <w:nsid w:val="CF092B84"/>
    <w:multiLevelType w:val="multilevel"/>
    <w:tmpl w:val="CF092B84"/>
    <w:lvl w:ilvl="0" w:tentative="0">
      <w:start w:val="0"/>
      <w:numFmt w:val="bullet"/>
      <w:lvlText w:val="•"/>
      <w:lvlJc w:val="left"/>
      <w:pPr>
        <w:ind w:left="496" w:hanging="531"/>
      </w:pPr>
      <w:rPr>
        <w:rFonts w:hint="default" w:ascii="Arial" w:hAnsi="Arial" w:eastAsia="Arial" w:cs="Arial"/>
        <w:w w:val="100"/>
        <w:sz w:val="49"/>
        <w:szCs w:val="49"/>
        <w:lang w:val="zh-CN" w:eastAsia="zh-CN" w:bidi="zh-CN"/>
      </w:rPr>
    </w:lvl>
    <w:lvl w:ilvl="1" w:tentative="0">
      <w:start w:val="0"/>
      <w:numFmt w:val="bullet"/>
      <w:lvlText w:val="•"/>
      <w:lvlJc w:val="left"/>
      <w:pPr>
        <w:ind w:left="1408" w:hanging="473"/>
      </w:pPr>
      <w:rPr>
        <w:rFonts w:hint="default" w:ascii="Arial" w:hAnsi="Arial" w:eastAsia="Arial" w:cs="Arial"/>
        <w:spacing w:val="-27"/>
        <w:w w:val="100"/>
        <w:sz w:val="42"/>
        <w:szCs w:val="42"/>
        <w:lang w:val="zh-CN" w:eastAsia="zh-CN" w:bidi="zh-CN"/>
      </w:rPr>
    </w:lvl>
    <w:lvl w:ilvl="2" w:tentative="0">
      <w:start w:val="0"/>
      <w:numFmt w:val="bullet"/>
      <w:lvlText w:val="•"/>
      <w:lvlJc w:val="left"/>
      <w:pPr>
        <w:ind w:left="3062" w:hanging="473"/>
      </w:pPr>
      <w:rPr>
        <w:rFonts w:hint="default"/>
        <w:lang w:val="zh-CN" w:eastAsia="zh-CN" w:bidi="zh-CN"/>
      </w:rPr>
    </w:lvl>
    <w:lvl w:ilvl="3" w:tentative="0">
      <w:start w:val="0"/>
      <w:numFmt w:val="bullet"/>
      <w:lvlText w:val="•"/>
      <w:lvlJc w:val="left"/>
      <w:pPr>
        <w:ind w:left="4724" w:hanging="473"/>
      </w:pPr>
      <w:rPr>
        <w:rFonts w:hint="default"/>
        <w:lang w:val="zh-CN" w:eastAsia="zh-CN" w:bidi="zh-CN"/>
      </w:rPr>
    </w:lvl>
    <w:lvl w:ilvl="4" w:tentative="0">
      <w:start w:val="0"/>
      <w:numFmt w:val="bullet"/>
      <w:lvlText w:val="•"/>
      <w:lvlJc w:val="left"/>
      <w:pPr>
        <w:ind w:left="6386" w:hanging="473"/>
      </w:pPr>
      <w:rPr>
        <w:rFonts w:hint="default"/>
        <w:lang w:val="zh-CN" w:eastAsia="zh-CN" w:bidi="zh-CN"/>
      </w:rPr>
    </w:lvl>
    <w:lvl w:ilvl="5" w:tentative="0">
      <w:start w:val="0"/>
      <w:numFmt w:val="bullet"/>
      <w:lvlText w:val="•"/>
      <w:lvlJc w:val="left"/>
      <w:pPr>
        <w:ind w:left="8048" w:hanging="473"/>
      </w:pPr>
      <w:rPr>
        <w:rFonts w:hint="default"/>
        <w:lang w:val="zh-CN" w:eastAsia="zh-CN" w:bidi="zh-CN"/>
      </w:rPr>
    </w:lvl>
    <w:lvl w:ilvl="6" w:tentative="0">
      <w:start w:val="0"/>
      <w:numFmt w:val="bullet"/>
      <w:lvlText w:val="•"/>
      <w:lvlJc w:val="left"/>
      <w:pPr>
        <w:ind w:left="9710" w:hanging="473"/>
      </w:pPr>
      <w:rPr>
        <w:rFonts w:hint="default"/>
        <w:lang w:val="zh-CN" w:eastAsia="zh-CN" w:bidi="zh-CN"/>
      </w:rPr>
    </w:lvl>
    <w:lvl w:ilvl="7" w:tentative="0">
      <w:start w:val="0"/>
      <w:numFmt w:val="bullet"/>
      <w:lvlText w:val="•"/>
      <w:lvlJc w:val="left"/>
      <w:pPr>
        <w:ind w:left="11372" w:hanging="473"/>
      </w:pPr>
      <w:rPr>
        <w:rFonts w:hint="default"/>
        <w:lang w:val="zh-CN" w:eastAsia="zh-CN" w:bidi="zh-CN"/>
      </w:rPr>
    </w:lvl>
    <w:lvl w:ilvl="8" w:tentative="0">
      <w:start w:val="0"/>
      <w:numFmt w:val="bullet"/>
      <w:lvlText w:val="•"/>
      <w:lvlJc w:val="left"/>
      <w:pPr>
        <w:ind w:left="13034" w:hanging="473"/>
      </w:pPr>
      <w:rPr>
        <w:rFonts w:hint="default"/>
        <w:lang w:val="zh-CN" w:eastAsia="zh-CN" w:bidi="zh-CN"/>
      </w:rPr>
    </w:lvl>
  </w:abstractNum>
  <w:abstractNum w:abstractNumId="3">
    <w:nsid w:val="0053208E"/>
    <w:multiLevelType w:val="multilevel"/>
    <w:tmpl w:val="0053208E"/>
    <w:lvl w:ilvl="0" w:tentative="0">
      <w:start w:val="2"/>
      <w:numFmt w:val="decimalZero"/>
      <w:lvlText w:val="%1"/>
      <w:lvlJc w:val="left"/>
      <w:pPr>
        <w:ind w:left="8551" w:hanging="1330"/>
        <w:jc w:val="right"/>
      </w:pPr>
      <w:rPr>
        <w:rFonts w:hint="default" w:ascii="Calibri" w:hAnsi="Calibri" w:eastAsia="Calibri" w:cs="Calibri"/>
        <w:b/>
        <w:bCs/>
        <w:color w:val="FFFFFF"/>
        <w:spacing w:val="0"/>
        <w:w w:val="99"/>
        <w:position w:val="11"/>
        <w:sz w:val="42"/>
        <w:szCs w:val="42"/>
        <w:lang w:val="zh-CN" w:eastAsia="zh-CN" w:bidi="zh-CN"/>
      </w:rPr>
    </w:lvl>
    <w:lvl w:ilvl="1" w:tentative="0">
      <w:start w:val="0"/>
      <w:numFmt w:val="bullet"/>
      <w:lvlText w:val="•"/>
      <w:lvlJc w:val="left"/>
      <w:pPr>
        <w:ind w:left="9339" w:hanging="1330"/>
      </w:pPr>
      <w:rPr>
        <w:rFonts w:hint="default"/>
        <w:lang w:val="zh-CN" w:eastAsia="zh-CN" w:bidi="zh-CN"/>
      </w:rPr>
    </w:lvl>
    <w:lvl w:ilvl="2" w:tentative="0">
      <w:start w:val="0"/>
      <w:numFmt w:val="bullet"/>
      <w:lvlText w:val="•"/>
      <w:lvlJc w:val="left"/>
      <w:pPr>
        <w:ind w:left="10119" w:hanging="1330"/>
      </w:pPr>
      <w:rPr>
        <w:rFonts w:hint="default"/>
        <w:lang w:val="zh-CN" w:eastAsia="zh-CN" w:bidi="zh-CN"/>
      </w:rPr>
    </w:lvl>
    <w:lvl w:ilvl="3" w:tentative="0">
      <w:start w:val="0"/>
      <w:numFmt w:val="bullet"/>
      <w:lvlText w:val="•"/>
      <w:lvlJc w:val="left"/>
      <w:pPr>
        <w:ind w:left="10899" w:hanging="1330"/>
      </w:pPr>
      <w:rPr>
        <w:rFonts w:hint="default"/>
        <w:lang w:val="zh-CN" w:eastAsia="zh-CN" w:bidi="zh-CN"/>
      </w:rPr>
    </w:lvl>
    <w:lvl w:ilvl="4" w:tentative="0">
      <w:start w:val="0"/>
      <w:numFmt w:val="bullet"/>
      <w:lvlText w:val="•"/>
      <w:lvlJc w:val="left"/>
      <w:pPr>
        <w:ind w:left="11679" w:hanging="1330"/>
      </w:pPr>
      <w:rPr>
        <w:rFonts w:hint="default"/>
        <w:lang w:val="zh-CN" w:eastAsia="zh-CN" w:bidi="zh-CN"/>
      </w:rPr>
    </w:lvl>
    <w:lvl w:ilvl="5" w:tentative="0">
      <w:start w:val="0"/>
      <w:numFmt w:val="bullet"/>
      <w:lvlText w:val="•"/>
      <w:lvlJc w:val="left"/>
      <w:pPr>
        <w:ind w:left="12459" w:hanging="1330"/>
      </w:pPr>
      <w:rPr>
        <w:rFonts w:hint="default"/>
        <w:lang w:val="zh-CN" w:eastAsia="zh-CN" w:bidi="zh-CN"/>
      </w:rPr>
    </w:lvl>
    <w:lvl w:ilvl="6" w:tentative="0">
      <w:start w:val="0"/>
      <w:numFmt w:val="bullet"/>
      <w:lvlText w:val="•"/>
      <w:lvlJc w:val="left"/>
      <w:pPr>
        <w:ind w:left="13239" w:hanging="1330"/>
      </w:pPr>
      <w:rPr>
        <w:rFonts w:hint="default"/>
        <w:lang w:val="zh-CN" w:eastAsia="zh-CN" w:bidi="zh-CN"/>
      </w:rPr>
    </w:lvl>
    <w:lvl w:ilvl="7" w:tentative="0">
      <w:start w:val="0"/>
      <w:numFmt w:val="bullet"/>
      <w:lvlText w:val="•"/>
      <w:lvlJc w:val="left"/>
      <w:pPr>
        <w:ind w:left="14018" w:hanging="1330"/>
      </w:pPr>
      <w:rPr>
        <w:rFonts w:hint="default"/>
        <w:lang w:val="zh-CN" w:eastAsia="zh-CN" w:bidi="zh-CN"/>
      </w:rPr>
    </w:lvl>
    <w:lvl w:ilvl="8" w:tentative="0">
      <w:start w:val="0"/>
      <w:numFmt w:val="bullet"/>
      <w:lvlText w:val="•"/>
      <w:lvlJc w:val="left"/>
      <w:pPr>
        <w:ind w:left="14798" w:hanging="1330"/>
      </w:pPr>
      <w:rPr>
        <w:rFonts w:hint="default"/>
        <w:lang w:val="zh-CN" w:eastAsia="zh-CN" w:bidi="zh-CN"/>
      </w:rPr>
    </w:lvl>
  </w:abstractNum>
  <w:abstractNum w:abstractNumId="4">
    <w:nsid w:val="03D62ECE"/>
    <w:multiLevelType w:val="multilevel"/>
    <w:tmpl w:val="03D62ECE"/>
    <w:lvl w:ilvl="0" w:tentative="0">
      <w:start w:val="5"/>
      <w:numFmt w:val="decimal"/>
      <w:lvlText w:val="（%1）"/>
      <w:lvlJc w:val="left"/>
      <w:pPr>
        <w:ind w:left="201" w:hanging="810"/>
        <w:jc w:val="left"/>
      </w:pPr>
      <w:rPr>
        <w:rFonts w:hint="default" w:ascii="微软雅黑" w:hAnsi="微软雅黑" w:eastAsia="微软雅黑" w:cs="微软雅黑"/>
        <w:spacing w:val="-11"/>
        <w:w w:val="100"/>
        <w:sz w:val="29"/>
        <w:szCs w:val="29"/>
        <w:lang w:val="zh-CN" w:eastAsia="zh-CN" w:bidi="zh-CN"/>
      </w:rPr>
    </w:lvl>
    <w:lvl w:ilvl="1" w:tentative="0">
      <w:start w:val="0"/>
      <w:numFmt w:val="bullet"/>
      <w:lvlText w:val=""/>
      <w:lvlJc w:val="left"/>
      <w:pPr>
        <w:ind w:left="1778" w:hanging="632"/>
      </w:pPr>
      <w:rPr>
        <w:rFonts w:hint="default" w:ascii="Wingdings" w:hAnsi="Wingdings" w:eastAsia="Wingdings" w:cs="Wingdings"/>
        <w:w w:val="100"/>
        <w:sz w:val="49"/>
        <w:szCs w:val="49"/>
        <w:lang w:val="zh-CN" w:eastAsia="zh-CN" w:bidi="zh-CN"/>
      </w:rPr>
    </w:lvl>
    <w:lvl w:ilvl="2" w:tentative="0">
      <w:start w:val="0"/>
      <w:numFmt w:val="bullet"/>
      <w:lvlText w:val="•"/>
      <w:lvlJc w:val="left"/>
      <w:pPr>
        <w:ind w:left="2704" w:hanging="632"/>
      </w:pPr>
      <w:rPr>
        <w:rFonts w:hint="default"/>
        <w:lang w:val="zh-CN" w:eastAsia="zh-CN" w:bidi="zh-CN"/>
      </w:rPr>
    </w:lvl>
    <w:lvl w:ilvl="3" w:tentative="0">
      <w:start w:val="0"/>
      <w:numFmt w:val="bullet"/>
      <w:lvlText w:val="•"/>
      <w:lvlJc w:val="left"/>
      <w:pPr>
        <w:ind w:left="3629" w:hanging="632"/>
      </w:pPr>
      <w:rPr>
        <w:rFonts w:hint="default"/>
        <w:lang w:val="zh-CN" w:eastAsia="zh-CN" w:bidi="zh-CN"/>
      </w:rPr>
    </w:lvl>
    <w:lvl w:ilvl="4" w:tentative="0">
      <w:start w:val="0"/>
      <w:numFmt w:val="bullet"/>
      <w:lvlText w:val="•"/>
      <w:lvlJc w:val="left"/>
      <w:pPr>
        <w:ind w:left="4554" w:hanging="632"/>
      </w:pPr>
      <w:rPr>
        <w:rFonts w:hint="default"/>
        <w:lang w:val="zh-CN" w:eastAsia="zh-CN" w:bidi="zh-CN"/>
      </w:rPr>
    </w:lvl>
    <w:lvl w:ilvl="5" w:tentative="0">
      <w:start w:val="0"/>
      <w:numFmt w:val="bullet"/>
      <w:lvlText w:val="•"/>
      <w:lvlJc w:val="left"/>
      <w:pPr>
        <w:ind w:left="5479" w:hanging="632"/>
      </w:pPr>
      <w:rPr>
        <w:rFonts w:hint="default"/>
        <w:lang w:val="zh-CN" w:eastAsia="zh-CN" w:bidi="zh-CN"/>
      </w:rPr>
    </w:lvl>
    <w:lvl w:ilvl="6" w:tentative="0">
      <w:start w:val="0"/>
      <w:numFmt w:val="bullet"/>
      <w:lvlText w:val="•"/>
      <w:lvlJc w:val="left"/>
      <w:pPr>
        <w:ind w:left="6404" w:hanging="632"/>
      </w:pPr>
      <w:rPr>
        <w:rFonts w:hint="default"/>
        <w:lang w:val="zh-CN" w:eastAsia="zh-CN" w:bidi="zh-CN"/>
      </w:rPr>
    </w:lvl>
    <w:lvl w:ilvl="7" w:tentative="0">
      <w:start w:val="0"/>
      <w:numFmt w:val="bullet"/>
      <w:lvlText w:val="•"/>
      <w:lvlJc w:val="left"/>
      <w:pPr>
        <w:ind w:left="7329" w:hanging="632"/>
      </w:pPr>
      <w:rPr>
        <w:rFonts w:hint="default"/>
        <w:lang w:val="zh-CN" w:eastAsia="zh-CN" w:bidi="zh-CN"/>
      </w:rPr>
    </w:lvl>
    <w:lvl w:ilvl="8" w:tentative="0">
      <w:start w:val="0"/>
      <w:numFmt w:val="bullet"/>
      <w:lvlText w:val="•"/>
      <w:lvlJc w:val="left"/>
      <w:pPr>
        <w:ind w:left="8254" w:hanging="632"/>
      </w:pPr>
      <w:rPr>
        <w:rFonts w:hint="default"/>
        <w:lang w:val="zh-CN" w:eastAsia="zh-CN" w:bidi="zh-CN"/>
      </w:rPr>
    </w:lvl>
  </w:abstractNum>
  <w:abstractNum w:abstractNumId="5">
    <w:nsid w:val="59ADCABA"/>
    <w:multiLevelType w:val="multilevel"/>
    <w:tmpl w:val="59ADCABA"/>
    <w:lvl w:ilvl="0" w:tentative="0">
      <w:start w:val="0"/>
      <w:numFmt w:val="bullet"/>
      <w:lvlText w:val=""/>
      <w:lvlJc w:val="left"/>
      <w:pPr>
        <w:ind w:left="674" w:hanging="473"/>
      </w:pPr>
      <w:rPr>
        <w:rFonts w:hint="default" w:ascii="Wingdings" w:hAnsi="Wingdings" w:eastAsia="Wingdings" w:cs="Wingdings"/>
        <w:w w:val="100"/>
        <w:sz w:val="42"/>
        <w:szCs w:val="42"/>
        <w:lang w:val="zh-CN" w:eastAsia="zh-CN" w:bidi="zh-CN"/>
      </w:rPr>
    </w:lvl>
    <w:lvl w:ilvl="1" w:tentative="0">
      <w:start w:val="0"/>
      <w:numFmt w:val="bullet"/>
      <w:lvlText w:val="•"/>
      <w:lvlJc w:val="left"/>
      <w:pPr>
        <w:ind w:left="1166" w:hanging="473"/>
      </w:pPr>
      <w:rPr>
        <w:rFonts w:hint="default"/>
        <w:lang w:val="zh-CN" w:eastAsia="zh-CN" w:bidi="zh-CN"/>
      </w:rPr>
    </w:lvl>
    <w:lvl w:ilvl="2" w:tentative="0">
      <w:start w:val="0"/>
      <w:numFmt w:val="bullet"/>
      <w:lvlText w:val="•"/>
      <w:lvlJc w:val="left"/>
      <w:pPr>
        <w:ind w:left="1652" w:hanging="473"/>
      </w:pPr>
      <w:rPr>
        <w:rFonts w:hint="default"/>
        <w:lang w:val="zh-CN" w:eastAsia="zh-CN" w:bidi="zh-CN"/>
      </w:rPr>
    </w:lvl>
    <w:lvl w:ilvl="3" w:tentative="0">
      <w:start w:val="0"/>
      <w:numFmt w:val="bullet"/>
      <w:lvlText w:val="•"/>
      <w:lvlJc w:val="left"/>
      <w:pPr>
        <w:ind w:left="2139" w:hanging="473"/>
      </w:pPr>
      <w:rPr>
        <w:rFonts w:hint="default"/>
        <w:lang w:val="zh-CN" w:eastAsia="zh-CN" w:bidi="zh-CN"/>
      </w:rPr>
    </w:lvl>
    <w:lvl w:ilvl="4" w:tentative="0">
      <w:start w:val="0"/>
      <w:numFmt w:val="bullet"/>
      <w:lvlText w:val="•"/>
      <w:lvlJc w:val="left"/>
      <w:pPr>
        <w:ind w:left="2625" w:hanging="473"/>
      </w:pPr>
      <w:rPr>
        <w:rFonts w:hint="default"/>
        <w:lang w:val="zh-CN" w:eastAsia="zh-CN" w:bidi="zh-CN"/>
      </w:rPr>
    </w:lvl>
    <w:lvl w:ilvl="5" w:tentative="0">
      <w:start w:val="0"/>
      <w:numFmt w:val="bullet"/>
      <w:lvlText w:val="•"/>
      <w:lvlJc w:val="left"/>
      <w:pPr>
        <w:ind w:left="3112" w:hanging="473"/>
      </w:pPr>
      <w:rPr>
        <w:rFonts w:hint="default"/>
        <w:lang w:val="zh-CN" w:eastAsia="zh-CN" w:bidi="zh-CN"/>
      </w:rPr>
    </w:lvl>
    <w:lvl w:ilvl="6" w:tentative="0">
      <w:start w:val="0"/>
      <w:numFmt w:val="bullet"/>
      <w:lvlText w:val="•"/>
      <w:lvlJc w:val="left"/>
      <w:pPr>
        <w:ind w:left="3598" w:hanging="473"/>
      </w:pPr>
      <w:rPr>
        <w:rFonts w:hint="default"/>
        <w:lang w:val="zh-CN" w:eastAsia="zh-CN" w:bidi="zh-CN"/>
      </w:rPr>
    </w:lvl>
    <w:lvl w:ilvl="7" w:tentative="0">
      <w:start w:val="0"/>
      <w:numFmt w:val="bullet"/>
      <w:lvlText w:val="•"/>
      <w:lvlJc w:val="left"/>
      <w:pPr>
        <w:ind w:left="4084" w:hanging="473"/>
      </w:pPr>
      <w:rPr>
        <w:rFonts w:hint="default"/>
        <w:lang w:val="zh-CN" w:eastAsia="zh-CN" w:bidi="zh-CN"/>
      </w:rPr>
    </w:lvl>
    <w:lvl w:ilvl="8" w:tentative="0">
      <w:start w:val="0"/>
      <w:numFmt w:val="bullet"/>
      <w:lvlText w:val="•"/>
      <w:lvlJc w:val="left"/>
      <w:pPr>
        <w:ind w:left="4571" w:hanging="473"/>
      </w:pPr>
      <w:rPr>
        <w:rFonts w:hint="default"/>
        <w:lang w:val="zh-CN" w:eastAsia="zh-CN" w:bidi="zh-CN"/>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2A15B3"/>
    <w:rsid w:val="40FE05C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line="1098" w:lineRule="exact"/>
      <w:ind w:left="7447"/>
      <w:outlineLvl w:val="1"/>
    </w:pPr>
    <w:rPr>
      <w:rFonts w:ascii="微软雅黑" w:hAnsi="微软雅黑" w:eastAsia="微软雅黑" w:cs="微软雅黑"/>
      <w:b/>
      <w:bCs/>
      <w:sz w:val="63"/>
      <w:szCs w:val="63"/>
      <w:lang w:val="zh-CN" w:eastAsia="zh-CN" w:bidi="zh-CN"/>
    </w:rPr>
  </w:style>
  <w:style w:type="paragraph" w:styleId="3">
    <w:name w:val="heading 2"/>
    <w:basedOn w:val="1"/>
    <w:next w:val="1"/>
    <w:qFormat/>
    <w:uiPriority w:val="1"/>
    <w:pPr>
      <w:spacing w:before="228"/>
      <w:ind w:left="3916" w:right="1709"/>
      <w:outlineLvl w:val="2"/>
    </w:pPr>
    <w:rPr>
      <w:rFonts w:ascii="微软雅黑" w:hAnsi="微软雅黑" w:eastAsia="微软雅黑" w:cs="微软雅黑"/>
      <w:sz w:val="63"/>
      <w:szCs w:val="63"/>
      <w:lang w:val="zh-CN" w:eastAsia="zh-CN" w:bidi="zh-CN"/>
    </w:rPr>
  </w:style>
  <w:style w:type="paragraph" w:styleId="4">
    <w:name w:val="heading 3"/>
    <w:basedOn w:val="1"/>
    <w:next w:val="1"/>
    <w:qFormat/>
    <w:uiPriority w:val="1"/>
    <w:pPr>
      <w:spacing w:line="689" w:lineRule="exact"/>
      <w:ind w:left="20"/>
      <w:outlineLvl w:val="3"/>
    </w:pPr>
    <w:rPr>
      <w:rFonts w:ascii="微软雅黑" w:hAnsi="微软雅黑" w:eastAsia="微软雅黑" w:cs="微软雅黑"/>
      <w:b/>
      <w:bCs/>
      <w:sz w:val="49"/>
      <w:szCs w:val="49"/>
      <w:u w:val="single" w:color="000000"/>
      <w:lang w:val="zh-CN" w:eastAsia="zh-CN" w:bidi="zh-CN"/>
    </w:rPr>
  </w:style>
  <w:style w:type="paragraph" w:styleId="5">
    <w:name w:val="heading 4"/>
    <w:basedOn w:val="1"/>
    <w:next w:val="1"/>
    <w:qFormat/>
    <w:uiPriority w:val="1"/>
    <w:pPr>
      <w:ind w:left="20"/>
      <w:outlineLvl w:val="4"/>
    </w:pPr>
    <w:rPr>
      <w:rFonts w:ascii="微软雅黑" w:hAnsi="微软雅黑" w:eastAsia="微软雅黑" w:cs="微软雅黑"/>
      <w:sz w:val="49"/>
      <w:szCs w:val="49"/>
      <w:lang w:val="zh-CN" w:eastAsia="zh-CN" w:bidi="zh-CN"/>
    </w:rPr>
  </w:style>
  <w:style w:type="paragraph" w:styleId="6">
    <w:name w:val="heading 5"/>
    <w:basedOn w:val="1"/>
    <w:next w:val="1"/>
    <w:qFormat/>
    <w:uiPriority w:val="1"/>
    <w:pPr>
      <w:spacing w:line="482" w:lineRule="exact"/>
      <w:ind w:left="674" w:hanging="474"/>
      <w:outlineLvl w:val="5"/>
    </w:pPr>
    <w:rPr>
      <w:rFonts w:ascii="微软雅黑" w:hAnsi="微软雅黑" w:eastAsia="微软雅黑" w:cs="微软雅黑"/>
      <w:b/>
      <w:bCs/>
      <w:sz w:val="42"/>
      <w:szCs w:val="42"/>
      <w:lang w:val="zh-CN" w:eastAsia="zh-CN" w:bidi="zh-CN"/>
    </w:rPr>
  </w:style>
  <w:style w:type="paragraph" w:styleId="7">
    <w:name w:val="heading 6"/>
    <w:basedOn w:val="1"/>
    <w:next w:val="1"/>
    <w:qFormat/>
    <w:uiPriority w:val="1"/>
    <w:pPr>
      <w:spacing w:before="67"/>
      <w:ind w:left="9530"/>
      <w:outlineLvl w:val="6"/>
    </w:pPr>
    <w:rPr>
      <w:rFonts w:ascii="Microsoft JhengHei" w:hAnsi="Microsoft JhengHei" w:eastAsia="Microsoft JhengHei" w:cs="Microsoft JhengHei"/>
      <w:b/>
      <w:bCs/>
      <w:sz w:val="33"/>
      <w:szCs w:val="33"/>
      <w:lang w:val="zh-CN" w:eastAsia="zh-CN" w:bidi="zh-CN"/>
    </w:rPr>
  </w:style>
  <w:style w:type="character" w:default="1" w:styleId="10">
    <w:name w:val="Default Paragraph Font"/>
    <w:semiHidden/>
    <w:unhideWhenUsed/>
    <w:uiPriority w:val="1"/>
  </w:style>
  <w:style w:type="table" w:default="1" w:styleId="9">
    <w:name w:val="Normal Table"/>
    <w:semiHidden/>
    <w:uiPriority w:val="0"/>
    <w:tblPr>
      <w:tblLayout w:type="fixed"/>
      <w:tblCellMar>
        <w:top w:w="0" w:type="dxa"/>
        <w:left w:w="108" w:type="dxa"/>
        <w:bottom w:w="0" w:type="dxa"/>
        <w:right w:w="108" w:type="dxa"/>
      </w:tblCellMar>
    </w:tblPr>
  </w:style>
  <w:style w:type="paragraph" w:styleId="8">
    <w:name w:val="Body Text"/>
    <w:basedOn w:val="1"/>
    <w:qFormat/>
    <w:uiPriority w:val="1"/>
    <w:rPr>
      <w:rFonts w:ascii="微软雅黑" w:hAnsi="微软雅黑" w:eastAsia="微软雅黑" w:cs="微软雅黑"/>
      <w:sz w:val="31"/>
      <w:szCs w:val="31"/>
      <w:lang w:val="zh-CN" w:eastAsia="zh-CN" w:bidi="zh-CN"/>
    </w:rPr>
  </w:style>
  <w:style w:type="table" w:customStyle="1" w:styleId="11">
    <w:name w:val="Table Normal"/>
    <w:semiHidden/>
    <w:unhideWhenUsed/>
    <w:qFormat/>
    <w:uiPriority w:val="2"/>
    <w:tblPr>
      <w:tblLayout w:type="fixed"/>
      <w:tblCellMar>
        <w:top w:w="0" w:type="dxa"/>
        <w:left w:w="0" w:type="dxa"/>
        <w:bottom w:w="0" w:type="dxa"/>
        <w:right w:w="0" w:type="dxa"/>
      </w:tblCellMar>
    </w:tblPr>
  </w:style>
  <w:style w:type="paragraph" w:styleId="12">
    <w:name w:val="List Paragraph"/>
    <w:basedOn w:val="1"/>
    <w:qFormat/>
    <w:uiPriority w:val="1"/>
    <w:pPr>
      <w:ind w:left="1011" w:hanging="811"/>
    </w:pPr>
    <w:rPr>
      <w:rFonts w:ascii="微软雅黑" w:hAnsi="微软雅黑" w:eastAsia="微软雅黑" w:cs="微软雅黑"/>
      <w:lang w:val="zh-CN" w:eastAsia="zh-CN" w:bidi="zh-CN"/>
    </w:rPr>
  </w:style>
  <w:style w:type="paragraph" w:customStyle="1" w:styleId="13">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35.jpeg"/><Relationship Id="rId98" Type="http://schemas.openxmlformats.org/officeDocument/2006/relationships/image" Target="media/image34.jpeg"/><Relationship Id="rId97" Type="http://schemas.openxmlformats.org/officeDocument/2006/relationships/image" Target="media/image33.jpeg"/><Relationship Id="rId96" Type="http://schemas.openxmlformats.org/officeDocument/2006/relationships/image" Target="media/image32.jpeg"/><Relationship Id="rId95" Type="http://schemas.openxmlformats.org/officeDocument/2006/relationships/image" Target="media/image31.jpeg"/><Relationship Id="rId94" Type="http://schemas.openxmlformats.org/officeDocument/2006/relationships/image" Target="media/image30.jpeg"/><Relationship Id="rId93" Type="http://schemas.openxmlformats.org/officeDocument/2006/relationships/image" Target="media/image29.jpeg"/><Relationship Id="rId92" Type="http://schemas.openxmlformats.org/officeDocument/2006/relationships/image" Target="media/image28.jpeg"/><Relationship Id="rId91" Type="http://schemas.openxmlformats.org/officeDocument/2006/relationships/image" Target="media/image27.jpeg"/><Relationship Id="rId90" Type="http://schemas.openxmlformats.org/officeDocument/2006/relationships/image" Target="media/image26.jpeg"/><Relationship Id="rId9" Type="http://schemas.openxmlformats.org/officeDocument/2006/relationships/header" Target="header5.xml"/><Relationship Id="rId89" Type="http://schemas.openxmlformats.org/officeDocument/2006/relationships/image" Target="media/image25.jpeg"/><Relationship Id="rId88" Type="http://schemas.openxmlformats.org/officeDocument/2006/relationships/image" Target="media/image24.jpeg"/><Relationship Id="rId87" Type="http://schemas.openxmlformats.org/officeDocument/2006/relationships/image" Target="media/image23.jpeg"/><Relationship Id="rId86" Type="http://schemas.openxmlformats.org/officeDocument/2006/relationships/image" Target="media/image22.jpeg"/><Relationship Id="rId85" Type="http://schemas.openxmlformats.org/officeDocument/2006/relationships/image" Target="media/image21.jpeg"/><Relationship Id="rId84" Type="http://schemas.openxmlformats.org/officeDocument/2006/relationships/image" Target="media/image20.jpeg"/><Relationship Id="rId83" Type="http://schemas.openxmlformats.org/officeDocument/2006/relationships/image" Target="media/image19.jpeg"/><Relationship Id="rId82" Type="http://schemas.openxmlformats.org/officeDocument/2006/relationships/image" Target="media/image18.jpeg"/><Relationship Id="rId81" Type="http://schemas.openxmlformats.org/officeDocument/2006/relationships/image" Target="media/image17.png"/><Relationship Id="rId80" Type="http://schemas.openxmlformats.org/officeDocument/2006/relationships/image" Target="media/image16.jpeg"/><Relationship Id="rId8" Type="http://schemas.openxmlformats.org/officeDocument/2006/relationships/footer" Target="footer2.xml"/><Relationship Id="rId79" Type="http://schemas.openxmlformats.org/officeDocument/2006/relationships/image" Target="media/image15.jpeg"/><Relationship Id="rId78" Type="http://schemas.openxmlformats.org/officeDocument/2006/relationships/image" Target="media/image14.jpeg"/><Relationship Id="rId77" Type="http://schemas.openxmlformats.org/officeDocument/2006/relationships/image" Target="media/image13.png"/><Relationship Id="rId76" Type="http://schemas.openxmlformats.org/officeDocument/2006/relationships/image" Target="media/image12.jpeg"/><Relationship Id="rId75" Type="http://schemas.openxmlformats.org/officeDocument/2006/relationships/image" Target="media/image11.jpeg"/><Relationship Id="rId74" Type="http://schemas.openxmlformats.org/officeDocument/2006/relationships/image" Target="media/image10.jpeg"/><Relationship Id="rId73" Type="http://schemas.openxmlformats.org/officeDocument/2006/relationships/image" Target="media/image9.png"/><Relationship Id="rId72" Type="http://schemas.openxmlformats.org/officeDocument/2006/relationships/image" Target="media/image8.jpeg"/><Relationship Id="rId71" Type="http://schemas.openxmlformats.org/officeDocument/2006/relationships/image" Target="media/image7.jpeg"/><Relationship Id="rId70" Type="http://schemas.openxmlformats.org/officeDocument/2006/relationships/image" Target="media/image6.jpeg"/><Relationship Id="rId7" Type="http://schemas.openxmlformats.org/officeDocument/2006/relationships/header" Target="header4.xml"/><Relationship Id="rId69" Type="http://schemas.openxmlformats.org/officeDocument/2006/relationships/image" Target="media/image5.jpeg"/><Relationship Id="rId68" Type="http://schemas.openxmlformats.org/officeDocument/2006/relationships/image" Target="media/image4.png"/><Relationship Id="rId67" Type="http://schemas.openxmlformats.org/officeDocument/2006/relationships/image" Target="media/image3.png"/><Relationship Id="rId66" Type="http://schemas.openxmlformats.org/officeDocument/2006/relationships/image" Target="media/image2.png"/><Relationship Id="rId65" Type="http://schemas.openxmlformats.org/officeDocument/2006/relationships/image" Target="media/image1.jpeg"/><Relationship Id="rId64" Type="http://schemas.openxmlformats.org/officeDocument/2006/relationships/theme" Target="theme/theme1.xml"/><Relationship Id="rId63" Type="http://schemas.openxmlformats.org/officeDocument/2006/relationships/footer" Target="footer23.xml"/><Relationship Id="rId62" Type="http://schemas.openxmlformats.org/officeDocument/2006/relationships/header" Target="header38.xml"/><Relationship Id="rId61" Type="http://schemas.openxmlformats.org/officeDocument/2006/relationships/header" Target="header37.xml"/><Relationship Id="rId60" Type="http://schemas.openxmlformats.org/officeDocument/2006/relationships/header" Target="header36.xml"/><Relationship Id="rId6" Type="http://schemas.openxmlformats.org/officeDocument/2006/relationships/header" Target="header3.xml"/><Relationship Id="rId59" Type="http://schemas.openxmlformats.org/officeDocument/2006/relationships/header" Target="header35.xml"/><Relationship Id="rId58" Type="http://schemas.openxmlformats.org/officeDocument/2006/relationships/header" Target="header34.xml"/><Relationship Id="rId57" Type="http://schemas.openxmlformats.org/officeDocument/2006/relationships/footer" Target="footer22.xml"/><Relationship Id="rId56" Type="http://schemas.openxmlformats.org/officeDocument/2006/relationships/header" Target="header33.xml"/><Relationship Id="rId55" Type="http://schemas.openxmlformats.org/officeDocument/2006/relationships/footer" Target="footer21.xml"/><Relationship Id="rId54" Type="http://schemas.openxmlformats.org/officeDocument/2006/relationships/header" Target="header32.xml"/><Relationship Id="rId53" Type="http://schemas.openxmlformats.org/officeDocument/2006/relationships/footer" Target="footer20.xml"/><Relationship Id="rId52" Type="http://schemas.openxmlformats.org/officeDocument/2006/relationships/header" Target="header31.xml"/><Relationship Id="rId51" Type="http://schemas.openxmlformats.org/officeDocument/2006/relationships/header" Target="header30.xml"/><Relationship Id="rId50" Type="http://schemas.openxmlformats.org/officeDocument/2006/relationships/header" Target="header29.xml"/><Relationship Id="rId5" Type="http://schemas.openxmlformats.org/officeDocument/2006/relationships/header" Target="header2.xml"/><Relationship Id="rId49" Type="http://schemas.openxmlformats.org/officeDocument/2006/relationships/footer" Target="footer19.xml"/><Relationship Id="rId48" Type="http://schemas.openxmlformats.org/officeDocument/2006/relationships/header" Target="header28.xml"/><Relationship Id="rId47" Type="http://schemas.openxmlformats.org/officeDocument/2006/relationships/footer" Target="footer18.xml"/><Relationship Id="rId46" Type="http://schemas.openxmlformats.org/officeDocument/2006/relationships/header" Target="header27.xml"/><Relationship Id="rId45" Type="http://schemas.openxmlformats.org/officeDocument/2006/relationships/footer" Target="footer17.xml"/><Relationship Id="rId44" Type="http://schemas.openxmlformats.org/officeDocument/2006/relationships/footer" Target="footer16.xml"/><Relationship Id="rId43" Type="http://schemas.openxmlformats.org/officeDocument/2006/relationships/header" Target="header26.xml"/><Relationship Id="rId42" Type="http://schemas.openxmlformats.org/officeDocument/2006/relationships/header" Target="header25.xml"/><Relationship Id="rId41" Type="http://schemas.openxmlformats.org/officeDocument/2006/relationships/header" Target="header24.xml"/><Relationship Id="rId40" Type="http://schemas.openxmlformats.org/officeDocument/2006/relationships/header" Target="header23.xml"/><Relationship Id="rId4" Type="http://schemas.openxmlformats.org/officeDocument/2006/relationships/footer" Target="footer1.xml"/><Relationship Id="rId39" Type="http://schemas.openxmlformats.org/officeDocument/2006/relationships/header" Target="header22.xml"/><Relationship Id="rId38" Type="http://schemas.openxmlformats.org/officeDocument/2006/relationships/footer" Target="footer15.xml"/><Relationship Id="rId37" Type="http://schemas.openxmlformats.org/officeDocument/2006/relationships/header" Target="header21.xml"/><Relationship Id="rId36" Type="http://schemas.openxmlformats.org/officeDocument/2006/relationships/footer" Target="footer14.xml"/><Relationship Id="rId35" Type="http://schemas.openxmlformats.org/officeDocument/2006/relationships/header" Target="header20.xml"/><Relationship Id="rId34" Type="http://schemas.openxmlformats.org/officeDocument/2006/relationships/header" Target="header19.xml"/><Relationship Id="rId33" Type="http://schemas.openxmlformats.org/officeDocument/2006/relationships/header" Target="header18.xml"/><Relationship Id="rId32" Type="http://schemas.openxmlformats.org/officeDocument/2006/relationships/footer" Target="footer13.xml"/><Relationship Id="rId31" Type="http://schemas.openxmlformats.org/officeDocument/2006/relationships/header" Target="header17.xml"/><Relationship Id="rId30" Type="http://schemas.openxmlformats.org/officeDocument/2006/relationships/footer" Target="footer12.xml"/><Relationship Id="rId3" Type="http://schemas.openxmlformats.org/officeDocument/2006/relationships/header" Target="header1.xml"/><Relationship Id="rId29" Type="http://schemas.openxmlformats.org/officeDocument/2006/relationships/header" Target="header16.xml"/><Relationship Id="rId28" Type="http://schemas.openxmlformats.org/officeDocument/2006/relationships/footer" Target="footer11.xml"/><Relationship Id="rId27" Type="http://schemas.openxmlformats.org/officeDocument/2006/relationships/header" Target="header15.xml"/><Relationship Id="rId26" Type="http://schemas.openxmlformats.org/officeDocument/2006/relationships/footer" Target="footer10.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footer" Target="footer9.xml"/><Relationship Id="rId22" Type="http://schemas.openxmlformats.org/officeDocument/2006/relationships/header" Target="header12.xml"/><Relationship Id="rId21" Type="http://schemas.openxmlformats.org/officeDocument/2006/relationships/footer" Target="footer8.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footer" Target="footer5.xml"/><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header" Target="header7.xml"/><Relationship Id="rId129" Type="http://schemas.openxmlformats.org/officeDocument/2006/relationships/image" Target="media/image65.jpeg"/><Relationship Id="rId128" Type="http://schemas.openxmlformats.org/officeDocument/2006/relationships/image" Target="media/image64.jpeg"/><Relationship Id="rId127" Type="http://schemas.openxmlformats.org/officeDocument/2006/relationships/image" Target="media/image63.jpeg"/><Relationship Id="rId126" Type="http://schemas.openxmlformats.org/officeDocument/2006/relationships/image" Target="media/image62.jpeg"/><Relationship Id="rId125" Type="http://schemas.openxmlformats.org/officeDocument/2006/relationships/image" Target="media/image61.jpeg"/><Relationship Id="rId124" Type="http://schemas.openxmlformats.org/officeDocument/2006/relationships/image" Target="media/image60.png"/><Relationship Id="rId123" Type="http://schemas.openxmlformats.org/officeDocument/2006/relationships/image" Target="media/image59.jpeg"/><Relationship Id="rId122" Type="http://schemas.openxmlformats.org/officeDocument/2006/relationships/image" Target="media/image58.jpeg"/><Relationship Id="rId121" Type="http://schemas.openxmlformats.org/officeDocument/2006/relationships/image" Target="media/image57.png"/><Relationship Id="rId120" Type="http://schemas.openxmlformats.org/officeDocument/2006/relationships/image" Target="media/image56.png"/><Relationship Id="rId12" Type="http://schemas.openxmlformats.org/officeDocument/2006/relationships/footer" Target="footer4.xml"/><Relationship Id="rId119" Type="http://schemas.openxmlformats.org/officeDocument/2006/relationships/image" Target="media/image55.png"/><Relationship Id="rId118" Type="http://schemas.openxmlformats.org/officeDocument/2006/relationships/image" Target="media/image54.png"/><Relationship Id="rId117" Type="http://schemas.openxmlformats.org/officeDocument/2006/relationships/image" Target="media/image53.png"/><Relationship Id="rId116" Type="http://schemas.openxmlformats.org/officeDocument/2006/relationships/image" Target="media/image52.png"/><Relationship Id="rId115" Type="http://schemas.openxmlformats.org/officeDocument/2006/relationships/image" Target="media/image51.png"/><Relationship Id="rId114" Type="http://schemas.openxmlformats.org/officeDocument/2006/relationships/image" Target="media/image50.png"/><Relationship Id="rId113" Type="http://schemas.openxmlformats.org/officeDocument/2006/relationships/image" Target="media/image49.png"/><Relationship Id="rId112" Type="http://schemas.openxmlformats.org/officeDocument/2006/relationships/image" Target="media/image48.png"/><Relationship Id="rId111" Type="http://schemas.openxmlformats.org/officeDocument/2006/relationships/image" Target="media/image47.png"/><Relationship Id="rId110" Type="http://schemas.openxmlformats.org/officeDocument/2006/relationships/image" Target="media/image46.png"/><Relationship Id="rId11" Type="http://schemas.openxmlformats.org/officeDocument/2006/relationships/header" Target="header6.xml"/><Relationship Id="rId109" Type="http://schemas.openxmlformats.org/officeDocument/2006/relationships/image" Target="media/image45.png"/><Relationship Id="rId108" Type="http://schemas.openxmlformats.org/officeDocument/2006/relationships/image" Target="media/image44.png"/><Relationship Id="rId107" Type="http://schemas.openxmlformats.org/officeDocument/2006/relationships/image" Target="media/image43.jpeg"/><Relationship Id="rId106" Type="http://schemas.openxmlformats.org/officeDocument/2006/relationships/image" Target="media/image42.jpeg"/><Relationship Id="rId105" Type="http://schemas.openxmlformats.org/officeDocument/2006/relationships/image" Target="media/image41.png"/><Relationship Id="rId104" Type="http://schemas.openxmlformats.org/officeDocument/2006/relationships/image" Target="media/image40.jpeg"/><Relationship Id="rId103" Type="http://schemas.openxmlformats.org/officeDocument/2006/relationships/image" Target="media/image39.jpeg"/><Relationship Id="rId102" Type="http://schemas.openxmlformats.org/officeDocument/2006/relationships/image" Target="media/image38.jpeg"/><Relationship Id="rId101" Type="http://schemas.openxmlformats.org/officeDocument/2006/relationships/image" Target="media/image37.jpeg"/><Relationship Id="rId100" Type="http://schemas.openxmlformats.org/officeDocument/2006/relationships/image" Target="media/image36.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Office_11.1.0.8389_F1E327BC-269C-435d-A152-05C5408002CA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2019-02-22T09:05:00Z</dcterms:created>
  <dc:creator>lain</dc:creator>
  <cp:lastModifiedBy>赵老师</cp:lastModifiedBy>
  <dcterms:modified xsi:type="dcterms:W3CDTF">2019-02-22T09:07:07Z</dcterms:modified>
  <dc:title>Microsoft PowerPoint - 2018å¹´åº¦ç†«ç‡¬ç»?è®¡ä¼†ä¸ıå¹´æ−¥å¡«æ−¥å‘−æ³¨æ—‘äº‰é¡¹</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2019-02-20T00:00:00Z</vt:filetime>
  </property>
  <property fmtid="{D5CDD505-2E9C-101B-9397-08002B2CF9AE}" pid="3" name="LastSaved">
    <vt:filetime>2019-02-22T00:00:00Z</vt:filetime>
  </property>
  <property fmtid="{D5CDD505-2E9C-101B-9397-08002B2CF9AE}" pid="4" name="KSOProductBuildVer">
    <vt:lpwstr>2052-11.1.0.8389</vt:lpwstr>
  </property>
</Properties>
</file>